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55A3" w:rsidRDefault="009E55A3" w:rsidP="0061246E">
      <w:pPr>
        <w:rPr>
          <w:rFonts w:ascii="Times New Roman" w:eastAsia="Times New Roman" w:hAnsi="Times New Roman" w:cs="Times New Roman"/>
          <w:bCs/>
          <w:color w:val="222222"/>
          <w:sz w:val="24"/>
          <w:szCs w:val="24"/>
          <w:lang w:eastAsia="pl-PL"/>
        </w:rPr>
      </w:pPr>
    </w:p>
    <w:p w:rsidR="0061246E" w:rsidRPr="0061246E" w:rsidRDefault="00DD38F6" w:rsidP="0061246E">
      <w:pPr>
        <w:rPr>
          <w:rFonts w:ascii="Calibri" w:eastAsia="Times New Roman" w:hAnsi="Calibri" w:cs="Times New Roman"/>
          <w:lang w:eastAsia="pl-PL"/>
        </w:rPr>
      </w:pPr>
      <w:r>
        <w:rPr>
          <w:rFonts w:ascii="Times New Roman" w:eastAsia="Times New Roman" w:hAnsi="Times New Roman" w:cs="Times New Roman"/>
          <w:bCs/>
          <w:color w:val="222222"/>
          <w:sz w:val="24"/>
          <w:szCs w:val="24"/>
          <w:lang w:eastAsia="pl-PL"/>
        </w:rPr>
        <w:t xml:space="preserve">                                                                                                       </w:t>
      </w:r>
      <w:r w:rsidR="0061246E" w:rsidRPr="0061246E">
        <w:rPr>
          <w:rFonts w:ascii="Times New Roman" w:eastAsia="Times New Roman" w:hAnsi="Times New Roman" w:cs="Times New Roman"/>
          <w:bCs/>
          <w:color w:val="222222"/>
          <w:sz w:val="24"/>
          <w:szCs w:val="24"/>
          <w:lang w:eastAsia="pl-PL"/>
        </w:rPr>
        <w:t xml:space="preserve">Załącznik Nr 1 </w:t>
      </w:r>
    </w:p>
    <w:p w:rsidR="0061246E" w:rsidRPr="0061246E" w:rsidRDefault="00DD38F6" w:rsidP="0061246E">
      <w:pPr>
        <w:shd w:val="clear" w:color="auto" w:fill="FFFFFF"/>
        <w:spacing w:after="0" w:line="240" w:lineRule="auto"/>
        <w:jc w:val="right"/>
        <w:rPr>
          <w:rFonts w:ascii="Times New Roman" w:eastAsia="Times New Roman" w:hAnsi="Times New Roman" w:cs="Times New Roman"/>
          <w:bCs/>
          <w:color w:val="222222"/>
          <w:sz w:val="24"/>
          <w:szCs w:val="24"/>
          <w:lang w:eastAsia="pl-PL"/>
        </w:rPr>
      </w:pPr>
      <w:r>
        <w:rPr>
          <w:rFonts w:ascii="Times New Roman" w:eastAsia="Times New Roman" w:hAnsi="Times New Roman" w:cs="Times New Roman"/>
          <w:bCs/>
          <w:color w:val="222222"/>
          <w:sz w:val="24"/>
          <w:szCs w:val="24"/>
          <w:lang w:eastAsia="pl-PL"/>
        </w:rPr>
        <w:t>Do Uchwały Nr 7/2023/2024</w:t>
      </w:r>
    </w:p>
    <w:p w:rsidR="0061246E" w:rsidRPr="0061246E" w:rsidRDefault="0061246E" w:rsidP="0061246E">
      <w:pPr>
        <w:shd w:val="clear" w:color="auto" w:fill="FFFFFF"/>
        <w:spacing w:after="0" w:line="240" w:lineRule="auto"/>
        <w:jc w:val="right"/>
        <w:rPr>
          <w:rFonts w:ascii="Times New Roman" w:eastAsia="Times New Roman" w:hAnsi="Times New Roman" w:cs="Times New Roman"/>
          <w:bCs/>
          <w:color w:val="222222"/>
          <w:sz w:val="24"/>
          <w:szCs w:val="24"/>
          <w:lang w:eastAsia="pl-PL"/>
        </w:rPr>
      </w:pPr>
      <w:r w:rsidRPr="0061246E">
        <w:rPr>
          <w:rFonts w:ascii="Times New Roman" w:eastAsia="Times New Roman" w:hAnsi="Times New Roman" w:cs="Times New Roman"/>
          <w:bCs/>
          <w:color w:val="222222"/>
          <w:sz w:val="24"/>
          <w:szCs w:val="24"/>
          <w:lang w:eastAsia="pl-PL"/>
        </w:rPr>
        <w:t>Rady Peda</w:t>
      </w:r>
      <w:r w:rsidR="00DD38F6">
        <w:rPr>
          <w:rFonts w:ascii="Times New Roman" w:eastAsia="Times New Roman" w:hAnsi="Times New Roman" w:cs="Times New Roman"/>
          <w:bCs/>
          <w:color w:val="222222"/>
          <w:sz w:val="24"/>
          <w:szCs w:val="24"/>
          <w:lang w:eastAsia="pl-PL"/>
        </w:rPr>
        <w:t>gogicznej MP 9 z dnia 01.09.2023</w:t>
      </w:r>
      <w:r w:rsidRPr="0061246E">
        <w:rPr>
          <w:rFonts w:ascii="Times New Roman" w:eastAsia="Times New Roman" w:hAnsi="Times New Roman" w:cs="Times New Roman"/>
          <w:bCs/>
          <w:color w:val="222222"/>
          <w:sz w:val="24"/>
          <w:szCs w:val="24"/>
          <w:lang w:eastAsia="pl-PL"/>
        </w:rPr>
        <w:t xml:space="preserve"> r.</w:t>
      </w:r>
    </w:p>
    <w:p w:rsidR="0061246E" w:rsidRPr="0061246E" w:rsidRDefault="0061246E" w:rsidP="0061246E">
      <w:pPr>
        <w:shd w:val="clear" w:color="auto" w:fill="FFFFFF"/>
        <w:spacing w:after="0" w:line="240" w:lineRule="auto"/>
        <w:jc w:val="both"/>
        <w:rPr>
          <w:rFonts w:ascii="Times New Roman" w:eastAsia="Times New Roman" w:hAnsi="Times New Roman" w:cs="Times New Roman"/>
          <w:b/>
          <w:bCs/>
          <w:color w:val="222222"/>
          <w:sz w:val="72"/>
          <w:szCs w:val="72"/>
          <w:lang w:eastAsia="pl-PL"/>
        </w:rPr>
      </w:pPr>
    </w:p>
    <w:p w:rsidR="002A0A30" w:rsidRDefault="002A0A30" w:rsidP="002A0A30">
      <w:pPr>
        <w:shd w:val="clear" w:color="auto" w:fill="FFFFFF"/>
        <w:spacing w:after="0" w:line="240" w:lineRule="auto"/>
        <w:jc w:val="center"/>
        <w:rPr>
          <w:rFonts w:ascii="Times New Roman" w:eastAsia="Times New Roman" w:hAnsi="Times New Roman" w:cs="Times New Roman"/>
          <w:b/>
          <w:bCs/>
          <w:color w:val="222222"/>
          <w:sz w:val="144"/>
          <w:szCs w:val="144"/>
          <w:lang w:eastAsia="pl-PL"/>
        </w:rPr>
      </w:pPr>
      <w:r w:rsidRPr="00A577F2">
        <w:rPr>
          <w:rFonts w:ascii="Times New Roman" w:eastAsia="Times New Roman" w:hAnsi="Times New Roman" w:cs="Times New Roman"/>
          <w:b/>
          <w:bCs/>
          <w:color w:val="222222"/>
          <w:sz w:val="144"/>
          <w:szCs w:val="144"/>
          <w:lang w:eastAsia="pl-PL"/>
        </w:rPr>
        <w:t>STATUT</w:t>
      </w:r>
    </w:p>
    <w:p w:rsidR="002A0A30" w:rsidRPr="00A577F2" w:rsidRDefault="002A0A30" w:rsidP="002A0A30">
      <w:pPr>
        <w:shd w:val="clear" w:color="auto" w:fill="FFFFFF"/>
        <w:spacing w:after="0" w:line="240" w:lineRule="auto"/>
        <w:jc w:val="center"/>
        <w:rPr>
          <w:rFonts w:ascii="Times New Roman" w:eastAsia="Times New Roman" w:hAnsi="Times New Roman" w:cs="Times New Roman"/>
          <w:b/>
          <w:bCs/>
          <w:color w:val="222222"/>
          <w:sz w:val="144"/>
          <w:szCs w:val="144"/>
          <w:lang w:eastAsia="pl-PL"/>
        </w:rPr>
      </w:pPr>
    </w:p>
    <w:p w:rsidR="002A0A30" w:rsidRPr="00A577F2" w:rsidRDefault="002A0A30" w:rsidP="002A0A30">
      <w:pPr>
        <w:shd w:val="clear" w:color="auto" w:fill="FFFFFF"/>
        <w:spacing w:after="0" w:line="240" w:lineRule="auto"/>
        <w:jc w:val="center"/>
        <w:rPr>
          <w:rFonts w:ascii="Times New Roman" w:eastAsia="Times New Roman" w:hAnsi="Times New Roman" w:cs="Times New Roman"/>
          <w:b/>
          <w:bCs/>
          <w:color w:val="222222"/>
          <w:sz w:val="48"/>
          <w:szCs w:val="48"/>
          <w:lang w:eastAsia="pl-PL"/>
        </w:rPr>
      </w:pPr>
      <w:r w:rsidRPr="00A577F2">
        <w:rPr>
          <w:rFonts w:ascii="Times New Roman" w:eastAsia="Times New Roman" w:hAnsi="Times New Roman" w:cs="Times New Roman"/>
          <w:b/>
          <w:bCs/>
          <w:color w:val="222222"/>
          <w:sz w:val="48"/>
          <w:szCs w:val="48"/>
          <w:lang w:eastAsia="pl-PL"/>
        </w:rPr>
        <w:t>MIEJSKIEGO   PRZEDSZKOLA</w:t>
      </w:r>
      <w:r>
        <w:rPr>
          <w:rFonts w:ascii="Times New Roman" w:eastAsia="Times New Roman" w:hAnsi="Times New Roman" w:cs="Times New Roman"/>
          <w:b/>
          <w:bCs/>
          <w:color w:val="222222"/>
          <w:sz w:val="48"/>
          <w:szCs w:val="48"/>
          <w:lang w:eastAsia="pl-PL"/>
        </w:rPr>
        <w:t xml:space="preserve">  NR  9</w:t>
      </w:r>
    </w:p>
    <w:p w:rsidR="002A0A30" w:rsidRDefault="002A0A30" w:rsidP="002A0A30">
      <w:pPr>
        <w:shd w:val="clear" w:color="auto" w:fill="FFFFFF"/>
        <w:spacing w:after="0" w:line="240" w:lineRule="auto"/>
        <w:jc w:val="center"/>
        <w:rPr>
          <w:rFonts w:ascii="Times New Roman" w:eastAsia="Times New Roman" w:hAnsi="Times New Roman" w:cs="Times New Roman"/>
          <w:b/>
          <w:bCs/>
          <w:color w:val="222222"/>
          <w:sz w:val="48"/>
          <w:szCs w:val="48"/>
          <w:lang w:eastAsia="pl-PL"/>
        </w:rPr>
      </w:pPr>
    </w:p>
    <w:p w:rsidR="002A0A30" w:rsidRPr="00A577F2" w:rsidRDefault="002A0A30" w:rsidP="002A0A30">
      <w:pPr>
        <w:shd w:val="clear" w:color="auto" w:fill="FFFFFF"/>
        <w:spacing w:after="0" w:line="240" w:lineRule="auto"/>
        <w:jc w:val="center"/>
        <w:rPr>
          <w:rFonts w:ascii="Times New Roman" w:eastAsia="Times New Roman" w:hAnsi="Times New Roman" w:cs="Times New Roman"/>
          <w:b/>
          <w:bCs/>
          <w:color w:val="222222"/>
          <w:sz w:val="48"/>
          <w:szCs w:val="48"/>
          <w:lang w:eastAsia="pl-PL"/>
        </w:rPr>
      </w:pPr>
      <w:r w:rsidRPr="00A577F2">
        <w:rPr>
          <w:rFonts w:ascii="Times New Roman" w:eastAsia="Times New Roman" w:hAnsi="Times New Roman" w:cs="Times New Roman"/>
          <w:b/>
          <w:bCs/>
          <w:color w:val="222222"/>
          <w:sz w:val="48"/>
          <w:szCs w:val="48"/>
          <w:lang w:eastAsia="pl-PL"/>
        </w:rPr>
        <w:t>W  CZĘSTOCHOWIE</w:t>
      </w:r>
    </w:p>
    <w:p w:rsidR="002A0A30" w:rsidRPr="00A577F2" w:rsidRDefault="002A0A30" w:rsidP="002A0A30">
      <w:pPr>
        <w:shd w:val="clear" w:color="auto" w:fill="FFFFFF"/>
        <w:spacing w:after="0" w:line="240" w:lineRule="auto"/>
        <w:jc w:val="center"/>
        <w:rPr>
          <w:rFonts w:ascii="Times New Roman" w:eastAsia="Times New Roman" w:hAnsi="Times New Roman" w:cs="Times New Roman"/>
          <w:color w:val="222222"/>
          <w:sz w:val="72"/>
          <w:szCs w:val="72"/>
          <w:lang w:eastAsia="pl-PL"/>
        </w:rPr>
      </w:pPr>
    </w:p>
    <w:p w:rsidR="002A0A30" w:rsidRDefault="002A0A30" w:rsidP="002A0A30">
      <w:pPr>
        <w:spacing w:after="0" w:line="240" w:lineRule="auto"/>
        <w:ind w:left="-426"/>
        <w:jc w:val="center"/>
        <w:rPr>
          <w:rFonts w:ascii="Times New Roman" w:hAnsi="Times New Roman"/>
          <w:sz w:val="40"/>
          <w:szCs w:val="40"/>
        </w:rPr>
      </w:pPr>
    </w:p>
    <w:p w:rsidR="002A0A30" w:rsidRDefault="002A0A30" w:rsidP="002A0A30">
      <w:pPr>
        <w:spacing w:after="0" w:line="240" w:lineRule="auto"/>
        <w:ind w:left="-426"/>
        <w:jc w:val="center"/>
        <w:rPr>
          <w:rFonts w:ascii="Times New Roman" w:hAnsi="Times New Roman"/>
          <w:sz w:val="40"/>
          <w:szCs w:val="40"/>
        </w:rPr>
      </w:pPr>
    </w:p>
    <w:p w:rsidR="002A0A30" w:rsidRDefault="002A0A30" w:rsidP="002A0A30">
      <w:pPr>
        <w:spacing w:after="0" w:line="240" w:lineRule="auto"/>
        <w:ind w:left="-426"/>
        <w:jc w:val="center"/>
        <w:rPr>
          <w:rFonts w:ascii="Times New Roman" w:hAnsi="Times New Roman"/>
          <w:sz w:val="40"/>
          <w:szCs w:val="40"/>
        </w:rPr>
      </w:pPr>
    </w:p>
    <w:p w:rsidR="002A0A30" w:rsidRDefault="002A0A30" w:rsidP="002A0A30">
      <w:pPr>
        <w:spacing w:after="0" w:line="240" w:lineRule="auto"/>
        <w:ind w:left="-426"/>
        <w:jc w:val="center"/>
        <w:rPr>
          <w:rFonts w:ascii="Times New Roman" w:hAnsi="Times New Roman"/>
          <w:sz w:val="40"/>
          <w:szCs w:val="40"/>
        </w:rPr>
      </w:pPr>
    </w:p>
    <w:p w:rsidR="002A0A30" w:rsidRDefault="002A0A30" w:rsidP="002A0A30">
      <w:pPr>
        <w:spacing w:after="0" w:line="240" w:lineRule="auto"/>
        <w:ind w:left="-426"/>
        <w:jc w:val="center"/>
        <w:rPr>
          <w:rFonts w:ascii="Times New Roman" w:hAnsi="Times New Roman"/>
          <w:sz w:val="40"/>
          <w:szCs w:val="40"/>
        </w:rPr>
      </w:pPr>
    </w:p>
    <w:p w:rsidR="002A0A30" w:rsidRDefault="002A0A30" w:rsidP="002A0A30">
      <w:pPr>
        <w:spacing w:after="0" w:line="240" w:lineRule="auto"/>
        <w:ind w:left="-426"/>
        <w:jc w:val="center"/>
        <w:rPr>
          <w:rFonts w:ascii="Times New Roman" w:hAnsi="Times New Roman"/>
          <w:sz w:val="40"/>
          <w:szCs w:val="40"/>
        </w:rPr>
      </w:pPr>
    </w:p>
    <w:p w:rsidR="002A0A30" w:rsidRDefault="002A0A30" w:rsidP="002A0A30">
      <w:pPr>
        <w:spacing w:after="0" w:line="240" w:lineRule="auto"/>
        <w:ind w:left="-426"/>
        <w:jc w:val="center"/>
        <w:rPr>
          <w:rFonts w:ascii="Times New Roman" w:hAnsi="Times New Roman"/>
          <w:sz w:val="40"/>
          <w:szCs w:val="40"/>
        </w:rPr>
      </w:pPr>
    </w:p>
    <w:p w:rsidR="002A0A30" w:rsidRDefault="002A0A30" w:rsidP="002A0A30">
      <w:pPr>
        <w:spacing w:after="0" w:line="240" w:lineRule="auto"/>
        <w:ind w:left="-426"/>
        <w:jc w:val="center"/>
        <w:rPr>
          <w:rFonts w:ascii="Times New Roman" w:hAnsi="Times New Roman"/>
          <w:sz w:val="40"/>
          <w:szCs w:val="40"/>
        </w:rPr>
      </w:pPr>
    </w:p>
    <w:p w:rsidR="002A0A30" w:rsidRDefault="002A0A30" w:rsidP="002A0A30">
      <w:pPr>
        <w:spacing w:after="0" w:line="240" w:lineRule="auto"/>
        <w:ind w:left="-426"/>
        <w:jc w:val="center"/>
        <w:rPr>
          <w:rFonts w:ascii="Times New Roman" w:hAnsi="Times New Roman"/>
          <w:sz w:val="40"/>
          <w:szCs w:val="40"/>
        </w:rPr>
      </w:pPr>
    </w:p>
    <w:p w:rsidR="002A0A30" w:rsidRDefault="002A0A30" w:rsidP="002A0A30">
      <w:pPr>
        <w:spacing w:after="0" w:line="240" w:lineRule="auto"/>
        <w:ind w:left="-426"/>
        <w:jc w:val="center"/>
        <w:rPr>
          <w:rFonts w:ascii="Times New Roman" w:hAnsi="Times New Roman"/>
          <w:sz w:val="40"/>
          <w:szCs w:val="40"/>
        </w:rPr>
      </w:pPr>
    </w:p>
    <w:p w:rsidR="002A0A30" w:rsidRDefault="002A0A30" w:rsidP="002A0A30">
      <w:pPr>
        <w:spacing w:after="0" w:line="240" w:lineRule="auto"/>
        <w:ind w:left="-426"/>
        <w:jc w:val="center"/>
        <w:rPr>
          <w:rFonts w:ascii="Times New Roman" w:hAnsi="Times New Roman"/>
          <w:sz w:val="40"/>
          <w:szCs w:val="40"/>
        </w:rPr>
      </w:pPr>
    </w:p>
    <w:p w:rsidR="002A0A30" w:rsidRPr="00C40F3A" w:rsidRDefault="002A0A30" w:rsidP="002A0A30">
      <w:pPr>
        <w:spacing w:after="0" w:line="240" w:lineRule="auto"/>
        <w:ind w:left="-426"/>
        <w:jc w:val="center"/>
        <w:rPr>
          <w:rFonts w:ascii="Times New Roman" w:hAnsi="Times New Roman"/>
          <w:sz w:val="24"/>
          <w:szCs w:val="24"/>
        </w:rPr>
      </w:pPr>
      <w:r w:rsidRPr="00C40F3A">
        <w:rPr>
          <w:rFonts w:ascii="Times New Roman" w:hAnsi="Times New Roman"/>
          <w:sz w:val="24"/>
          <w:szCs w:val="24"/>
        </w:rPr>
        <w:t xml:space="preserve">Tekst </w:t>
      </w:r>
      <w:r w:rsidR="003845F0">
        <w:rPr>
          <w:rFonts w:ascii="Times New Roman" w:hAnsi="Times New Roman"/>
          <w:sz w:val="24"/>
          <w:szCs w:val="24"/>
        </w:rPr>
        <w:t>ujednolicony</w:t>
      </w:r>
    </w:p>
    <w:p w:rsidR="002A0A30" w:rsidRDefault="00DD38F6" w:rsidP="002A0A30">
      <w:pPr>
        <w:spacing w:after="0" w:line="240" w:lineRule="auto"/>
        <w:ind w:left="-426"/>
        <w:jc w:val="center"/>
        <w:rPr>
          <w:rFonts w:ascii="Times New Roman" w:hAnsi="Times New Roman"/>
          <w:sz w:val="24"/>
          <w:szCs w:val="24"/>
        </w:rPr>
      </w:pPr>
      <w:r>
        <w:rPr>
          <w:rFonts w:ascii="Times New Roman" w:hAnsi="Times New Roman"/>
          <w:sz w:val="24"/>
          <w:szCs w:val="24"/>
        </w:rPr>
        <w:t>OBOWIĄZUJE OD 01.09.2023</w:t>
      </w:r>
      <w:r w:rsidR="002A0A30" w:rsidRPr="00C40F3A">
        <w:rPr>
          <w:rFonts w:ascii="Times New Roman" w:hAnsi="Times New Roman"/>
          <w:sz w:val="24"/>
          <w:szCs w:val="24"/>
        </w:rPr>
        <w:t xml:space="preserve"> r.</w:t>
      </w:r>
    </w:p>
    <w:p w:rsidR="00C40F3A" w:rsidRPr="00C40F3A" w:rsidRDefault="00C40F3A" w:rsidP="002A0A30">
      <w:pPr>
        <w:spacing w:after="0" w:line="240" w:lineRule="auto"/>
        <w:ind w:left="-426"/>
        <w:jc w:val="center"/>
        <w:rPr>
          <w:rFonts w:ascii="Times New Roman" w:hAnsi="Times New Roman"/>
          <w:sz w:val="24"/>
          <w:szCs w:val="24"/>
        </w:rPr>
      </w:pPr>
    </w:p>
    <w:p w:rsidR="004A03B4" w:rsidRPr="00E176BF" w:rsidRDefault="004A03B4" w:rsidP="004A03B4">
      <w:pPr>
        <w:shd w:val="clear" w:color="auto" w:fill="FFFFFF"/>
        <w:spacing w:after="0" w:line="240" w:lineRule="auto"/>
        <w:jc w:val="both"/>
        <w:rPr>
          <w:rFonts w:ascii="Times New Roman" w:eastAsia="Times New Roman" w:hAnsi="Times New Roman" w:cs="Times New Roman"/>
          <w:b/>
          <w:color w:val="222222"/>
          <w:sz w:val="28"/>
          <w:szCs w:val="28"/>
          <w:lang w:eastAsia="pl-PL"/>
        </w:rPr>
      </w:pPr>
      <w:r w:rsidRPr="00E176BF">
        <w:rPr>
          <w:rFonts w:ascii="Times New Roman" w:eastAsia="Times New Roman" w:hAnsi="Times New Roman" w:cs="Times New Roman"/>
          <w:b/>
          <w:color w:val="222222"/>
          <w:sz w:val="28"/>
          <w:szCs w:val="28"/>
          <w:lang w:eastAsia="pl-PL"/>
        </w:rPr>
        <w:t>SPIS  TREŚCI:</w:t>
      </w:r>
    </w:p>
    <w:p w:rsidR="004A03B4" w:rsidRDefault="004A03B4" w:rsidP="004A03B4">
      <w:pPr>
        <w:pStyle w:val="western"/>
        <w:shd w:val="clear" w:color="auto" w:fill="FFFFFF"/>
        <w:spacing w:before="0" w:beforeAutospacing="0" w:after="0" w:afterAutospacing="0"/>
        <w:jc w:val="both"/>
        <w:textAlignment w:val="baseline"/>
        <w:rPr>
          <w:rFonts w:ascii="Tahoma" w:hAnsi="Tahoma" w:cs="Tahoma"/>
          <w:color w:val="2F2F2F"/>
          <w:sz w:val="20"/>
          <w:szCs w:val="20"/>
        </w:rPr>
      </w:pPr>
    </w:p>
    <w:p w:rsidR="004A03B4" w:rsidRPr="00E176BF" w:rsidRDefault="004A03B4" w:rsidP="004A03B4">
      <w:pPr>
        <w:pStyle w:val="NormalnyWeb"/>
        <w:jc w:val="both"/>
        <w:rPr>
          <w:b/>
          <w:bCs/>
          <w:bdr w:val="none" w:sz="0" w:space="0" w:color="auto" w:frame="1"/>
        </w:rPr>
      </w:pPr>
      <w:r w:rsidRPr="00E176BF">
        <w:rPr>
          <w:b/>
          <w:bCs/>
          <w:bdr w:val="none" w:sz="0" w:space="0" w:color="auto" w:frame="1"/>
        </w:rPr>
        <w:t>ROZDZIAŁ I  ……………</w:t>
      </w:r>
      <w:r>
        <w:rPr>
          <w:b/>
          <w:bCs/>
          <w:bdr w:val="none" w:sz="0" w:space="0" w:color="auto" w:frame="1"/>
        </w:rPr>
        <w:t>………..</w:t>
      </w:r>
      <w:r w:rsidRPr="00E176BF">
        <w:rPr>
          <w:b/>
          <w:bCs/>
          <w:bdr w:val="none" w:sz="0" w:space="0" w:color="auto" w:frame="1"/>
        </w:rPr>
        <w:t xml:space="preserve">POSTANOWIENIA </w:t>
      </w:r>
      <w:r>
        <w:rPr>
          <w:b/>
          <w:bCs/>
          <w:bdr w:val="none" w:sz="0" w:space="0" w:color="auto" w:frame="1"/>
        </w:rPr>
        <w:t>WSTĘPNE</w:t>
      </w:r>
    </w:p>
    <w:p w:rsidR="004A03B4" w:rsidRDefault="004A03B4" w:rsidP="004A03B4">
      <w:pPr>
        <w:pStyle w:val="western"/>
        <w:shd w:val="clear" w:color="auto" w:fill="FFFFFF"/>
        <w:spacing w:before="0" w:beforeAutospacing="0" w:after="0" w:afterAutospacing="0"/>
        <w:jc w:val="both"/>
        <w:textAlignment w:val="baseline"/>
        <w:rPr>
          <w:b/>
          <w:bdr w:val="none" w:sz="0" w:space="0" w:color="auto" w:frame="1"/>
        </w:rPr>
      </w:pPr>
      <w:r w:rsidRPr="00971F48">
        <w:rPr>
          <w:b/>
          <w:bdr w:val="none" w:sz="0" w:space="0" w:color="auto" w:frame="1"/>
        </w:rPr>
        <w:t>ROZDZIAŁ II</w:t>
      </w:r>
      <w:r>
        <w:rPr>
          <w:b/>
          <w:bdr w:val="none" w:sz="0" w:space="0" w:color="auto" w:frame="1"/>
        </w:rPr>
        <w:t>……………………...</w:t>
      </w:r>
      <w:r w:rsidRPr="00971F48">
        <w:rPr>
          <w:b/>
          <w:bdr w:val="none" w:sz="0" w:space="0" w:color="auto" w:frame="1"/>
        </w:rPr>
        <w:t>CELE  I  ZADANIA  PRZEDSZKOLA</w:t>
      </w:r>
    </w:p>
    <w:p w:rsidR="004A03B4" w:rsidRDefault="004A03B4" w:rsidP="004A03B4">
      <w:pPr>
        <w:shd w:val="clear" w:color="auto" w:fill="FFFFFF"/>
        <w:spacing w:after="0" w:line="240" w:lineRule="auto"/>
        <w:jc w:val="both"/>
        <w:rPr>
          <w:rFonts w:ascii="Times New Roman" w:eastAsia="Times New Roman" w:hAnsi="Times New Roman" w:cs="Times New Roman"/>
          <w:b/>
          <w:sz w:val="24"/>
          <w:szCs w:val="24"/>
          <w:lang w:eastAsia="pl-PL"/>
        </w:rPr>
      </w:pPr>
    </w:p>
    <w:p w:rsidR="004A03B4" w:rsidRDefault="004A03B4" w:rsidP="004A03B4">
      <w:pPr>
        <w:shd w:val="clear" w:color="auto" w:fill="FFFFFF"/>
        <w:spacing w:after="0" w:line="240" w:lineRule="auto"/>
        <w:jc w:val="both"/>
        <w:rPr>
          <w:rFonts w:ascii="Times New Roman" w:eastAsia="Times New Roman" w:hAnsi="Times New Roman" w:cs="Times New Roman"/>
          <w:b/>
          <w:sz w:val="24"/>
          <w:szCs w:val="24"/>
          <w:lang w:eastAsia="pl-PL"/>
        </w:rPr>
      </w:pPr>
      <w:r w:rsidRPr="00DF5389">
        <w:rPr>
          <w:rFonts w:ascii="Times New Roman" w:eastAsia="Times New Roman" w:hAnsi="Times New Roman" w:cs="Times New Roman"/>
          <w:b/>
          <w:sz w:val="24"/>
          <w:szCs w:val="24"/>
          <w:lang w:eastAsia="pl-PL"/>
        </w:rPr>
        <w:t>ROZDZIAŁ  III</w:t>
      </w:r>
      <w:r>
        <w:rPr>
          <w:rFonts w:ascii="Times New Roman" w:eastAsia="Times New Roman" w:hAnsi="Times New Roman" w:cs="Times New Roman"/>
          <w:b/>
          <w:sz w:val="24"/>
          <w:szCs w:val="24"/>
          <w:lang w:eastAsia="pl-PL"/>
        </w:rPr>
        <w:t>…………………….</w:t>
      </w:r>
      <w:r w:rsidRPr="00DF5389">
        <w:rPr>
          <w:rFonts w:ascii="Times New Roman" w:eastAsia="Times New Roman" w:hAnsi="Times New Roman" w:cs="Times New Roman"/>
          <w:b/>
          <w:sz w:val="24"/>
          <w:szCs w:val="24"/>
          <w:lang w:eastAsia="pl-PL"/>
        </w:rPr>
        <w:t>ORGANY  PRZEDSZKOLA</w:t>
      </w:r>
    </w:p>
    <w:p w:rsidR="004A03B4" w:rsidRDefault="004A03B4" w:rsidP="004A03B4">
      <w:pPr>
        <w:shd w:val="clear" w:color="auto" w:fill="FFFFFF"/>
        <w:spacing w:after="0" w:line="240" w:lineRule="auto"/>
        <w:jc w:val="both"/>
        <w:rPr>
          <w:rFonts w:ascii="Times New Roman" w:eastAsia="Times New Roman" w:hAnsi="Times New Roman" w:cs="Times New Roman"/>
          <w:b/>
          <w:sz w:val="24"/>
          <w:szCs w:val="24"/>
          <w:lang w:eastAsia="pl-PL"/>
        </w:rPr>
      </w:pPr>
    </w:p>
    <w:p w:rsidR="004A03B4" w:rsidRPr="00A8176C" w:rsidRDefault="004A03B4" w:rsidP="00A8176C">
      <w:pPr>
        <w:shd w:val="clear" w:color="auto" w:fill="FFFFFF"/>
        <w:spacing w:after="0" w:line="240" w:lineRule="auto"/>
        <w:jc w:val="both"/>
        <w:rPr>
          <w:rFonts w:ascii="Times New Roman" w:eastAsia="Times New Roman" w:hAnsi="Times New Roman" w:cs="Times New Roman"/>
          <w:b/>
          <w:sz w:val="24"/>
          <w:szCs w:val="24"/>
          <w:lang w:eastAsia="pl-PL"/>
        </w:rPr>
      </w:pPr>
      <w:r w:rsidRPr="005634CC">
        <w:rPr>
          <w:rFonts w:ascii="Times New Roman" w:eastAsia="Times New Roman" w:hAnsi="Times New Roman" w:cs="Times New Roman"/>
          <w:b/>
          <w:sz w:val="24"/>
          <w:szCs w:val="24"/>
          <w:lang w:eastAsia="pl-PL"/>
        </w:rPr>
        <w:t>ROZDZIAŁ  IV</w:t>
      </w:r>
      <w:r>
        <w:rPr>
          <w:rFonts w:ascii="Times New Roman" w:eastAsia="Times New Roman" w:hAnsi="Times New Roman" w:cs="Times New Roman"/>
          <w:b/>
          <w:sz w:val="24"/>
          <w:szCs w:val="24"/>
          <w:lang w:eastAsia="pl-PL"/>
        </w:rPr>
        <w:t>…………………….</w:t>
      </w:r>
      <w:r w:rsidRPr="005634CC">
        <w:rPr>
          <w:rFonts w:ascii="Times New Roman" w:eastAsia="Times New Roman" w:hAnsi="Times New Roman" w:cs="Times New Roman"/>
          <w:b/>
          <w:sz w:val="24"/>
          <w:szCs w:val="24"/>
          <w:lang w:eastAsia="pl-PL"/>
        </w:rPr>
        <w:t>ORGANIZACJA  PRZEDSZKOLA</w:t>
      </w:r>
    </w:p>
    <w:p w:rsidR="00C40F3A" w:rsidRDefault="00C40F3A" w:rsidP="00C40F3A">
      <w:pPr>
        <w:pStyle w:val="NormalnyWeb"/>
        <w:shd w:val="clear" w:color="auto" w:fill="FFFFFF"/>
        <w:spacing w:before="0" w:beforeAutospacing="0" w:after="0" w:afterAutospacing="0"/>
        <w:jc w:val="both"/>
        <w:textAlignment w:val="baseline"/>
        <w:rPr>
          <w:b/>
          <w:bCs/>
        </w:rPr>
      </w:pPr>
    </w:p>
    <w:p w:rsidR="004A03B4" w:rsidRPr="00C40F3A" w:rsidRDefault="004A03B4" w:rsidP="00C40F3A">
      <w:pPr>
        <w:pStyle w:val="NormalnyWeb"/>
        <w:shd w:val="clear" w:color="auto" w:fill="FFFFFF"/>
        <w:spacing w:before="0" w:beforeAutospacing="0" w:after="0" w:afterAutospacing="0"/>
        <w:jc w:val="both"/>
        <w:textAlignment w:val="baseline"/>
        <w:rPr>
          <w:b/>
          <w:bCs/>
        </w:rPr>
      </w:pPr>
      <w:r w:rsidRPr="006E3ECA">
        <w:rPr>
          <w:b/>
        </w:rPr>
        <w:t xml:space="preserve">ROZDZIAŁ </w:t>
      </w:r>
      <w:r w:rsidR="00F06E87">
        <w:rPr>
          <w:b/>
        </w:rPr>
        <w:t>V</w:t>
      </w:r>
      <w:r>
        <w:rPr>
          <w:b/>
        </w:rPr>
        <w:t>…………………….</w:t>
      </w:r>
      <w:r w:rsidR="00A8176C">
        <w:rPr>
          <w:b/>
        </w:rPr>
        <w:t>.</w:t>
      </w:r>
      <w:r w:rsidRPr="006E3ECA">
        <w:rPr>
          <w:b/>
        </w:rPr>
        <w:t xml:space="preserve">NAUCZYCIELE </w:t>
      </w:r>
      <w:r w:rsidR="00C40F3A">
        <w:rPr>
          <w:b/>
        </w:rPr>
        <w:t>I</w:t>
      </w:r>
      <w:r w:rsidRPr="006E3ECA">
        <w:rPr>
          <w:b/>
        </w:rPr>
        <w:t>INNI PRACOWNICY</w:t>
      </w:r>
    </w:p>
    <w:p w:rsidR="004A03B4" w:rsidRDefault="004A03B4" w:rsidP="004A03B4">
      <w:pPr>
        <w:shd w:val="clear" w:color="auto" w:fill="FFFFFF"/>
        <w:spacing w:after="0" w:line="240" w:lineRule="auto"/>
        <w:jc w:val="both"/>
        <w:rPr>
          <w:rFonts w:ascii="Times New Roman" w:eastAsia="Times New Roman" w:hAnsi="Times New Roman" w:cs="Times New Roman"/>
          <w:b/>
          <w:sz w:val="24"/>
          <w:szCs w:val="24"/>
          <w:lang w:eastAsia="pl-PL"/>
        </w:rPr>
      </w:pPr>
    </w:p>
    <w:p w:rsidR="00C40F3A" w:rsidRDefault="004A03B4" w:rsidP="004A03B4">
      <w:pPr>
        <w:shd w:val="clear" w:color="auto" w:fill="FFFFFF"/>
        <w:spacing w:after="0" w:line="240" w:lineRule="auto"/>
        <w:jc w:val="both"/>
        <w:rPr>
          <w:rFonts w:ascii="Times New Roman" w:eastAsia="Times New Roman" w:hAnsi="Times New Roman" w:cs="Times New Roman"/>
          <w:b/>
          <w:sz w:val="24"/>
          <w:szCs w:val="24"/>
          <w:lang w:eastAsia="pl-PL"/>
        </w:rPr>
      </w:pPr>
      <w:r w:rsidRPr="000B3DB7">
        <w:rPr>
          <w:rFonts w:ascii="Times New Roman" w:eastAsia="Times New Roman" w:hAnsi="Times New Roman" w:cs="Times New Roman"/>
          <w:b/>
          <w:sz w:val="24"/>
          <w:szCs w:val="24"/>
          <w:lang w:eastAsia="pl-PL"/>
        </w:rPr>
        <w:t>ROZDZIAŁ</w:t>
      </w:r>
      <w:r w:rsidR="00F06E87">
        <w:rPr>
          <w:rFonts w:ascii="Times New Roman" w:eastAsia="Times New Roman" w:hAnsi="Times New Roman" w:cs="Times New Roman"/>
          <w:b/>
          <w:sz w:val="24"/>
          <w:szCs w:val="24"/>
          <w:lang w:eastAsia="pl-PL"/>
        </w:rPr>
        <w:t xml:space="preserve">  VI</w:t>
      </w:r>
      <w:r>
        <w:rPr>
          <w:rFonts w:ascii="Times New Roman" w:eastAsia="Times New Roman" w:hAnsi="Times New Roman" w:cs="Times New Roman"/>
          <w:b/>
          <w:sz w:val="24"/>
          <w:szCs w:val="24"/>
          <w:lang w:eastAsia="pl-PL"/>
        </w:rPr>
        <w:t>……………………..</w:t>
      </w:r>
      <w:r w:rsidRPr="000B3DB7">
        <w:rPr>
          <w:rFonts w:ascii="Times New Roman" w:eastAsia="Times New Roman" w:hAnsi="Times New Roman" w:cs="Times New Roman"/>
          <w:b/>
          <w:sz w:val="24"/>
          <w:szCs w:val="24"/>
          <w:lang w:eastAsia="pl-PL"/>
        </w:rPr>
        <w:t>WYCHOWANKOWIE  PRZEDSZKOLA</w:t>
      </w:r>
      <w:r w:rsidR="00C40F3A">
        <w:rPr>
          <w:rFonts w:ascii="Times New Roman" w:eastAsia="Times New Roman" w:hAnsi="Times New Roman" w:cs="Times New Roman"/>
          <w:b/>
          <w:sz w:val="24"/>
          <w:szCs w:val="24"/>
          <w:lang w:eastAsia="pl-PL"/>
        </w:rPr>
        <w:t xml:space="preserve"> I ICH </w:t>
      </w:r>
    </w:p>
    <w:p w:rsidR="00C40F3A" w:rsidRPr="000B3DB7" w:rsidRDefault="00C40F3A" w:rsidP="004A03B4">
      <w:pPr>
        <w:shd w:val="clear" w:color="auto" w:fill="FFFFFF"/>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RODZICE</w:t>
      </w:r>
    </w:p>
    <w:p w:rsidR="004A03B4" w:rsidRDefault="004A03B4" w:rsidP="004A03B4">
      <w:pPr>
        <w:spacing w:after="0" w:line="240" w:lineRule="auto"/>
        <w:jc w:val="both"/>
        <w:rPr>
          <w:rFonts w:ascii="Times New Roman" w:hAnsi="Times New Roman" w:cs="Times New Roman"/>
          <w:b/>
          <w:sz w:val="24"/>
          <w:szCs w:val="24"/>
        </w:rPr>
      </w:pPr>
    </w:p>
    <w:p w:rsidR="004A03B4" w:rsidRPr="00F60E61" w:rsidRDefault="00F06E87" w:rsidP="004A03B4">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ROZDZIAŁ VII</w:t>
      </w:r>
      <w:r w:rsidR="00A8176C">
        <w:rPr>
          <w:rFonts w:ascii="Times New Roman" w:hAnsi="Times New Roman" w:cs="Times New Roman"/>
          <w:b/>
          <w:sz w:val="24"/>
          <w:szCs w:val="24"/>
        </w:rPr>
        <w:t>……………………</w:t>
      </w:r>
      <w:r w:rsidR="004A03B4" w:rsidRPr="00F60E61">
        <w:rPr>
          <w:rFonts w:ascii="Times New Roman" w:hAnsi="Times New Roman" w:cs="Times New Roman"/>
          <w:b/>
          <w:sz w:val="24"/>
          <w:szCs w:val="24"/>
        </w:rPr>
        <w:t>PRZETWARZANIE  DANYCH  OSOBOWYCH</w:t>
      </w:r>
    </w:p>
    <w:p w:rsidR="004A03B4" w:rsidRDefault="004A03B4" w:rsidP="004A03B4">
      <w:pPr>
        <w:spacing w:after="0" w:line="240" w:lineRule="auto"/>
        <w:jc w:val="both"/>
        <w:rPr>
          <w:rFonts w:ascii="Times New Roman" w:hAnsi="Times New Roman" w:cs="Times New Roman"/>
          <w:b/>
          <w:sz w:val="24"/>
          <w:szCs w:val="24"/>
        </w:rPr>
      </w:pPr>
    </w:p>
    <w:p w:rsidR="004A03B4" w:rsidRPr="00F60E61" w:rsidRDefault="003845F0" w:rsidP="004A03B4">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ROZDZIAŁ  VIII</w:t>
      </w:r>
      <w:r w:rsidR="004A03B4">
        <w:rPr>
          <w:rFonts w:ascii="Times New Roman" w:hAnsi="Times New Roman" w:cs="Times New Roman"/>
          <w:b/>
          <w:sz w:val="24"/>
          <w:szCs w:val="24"/>
        </w:rPr>
        <w:t>……………………...</w:t>
      </w:r>
      <w:r w:rsidR="004A03B4" w:rsidRPr="00F60E61">
        <w:rPr>
          <w:rFonts w:ascii="Times New Roman" w:hAnsi="Times New Roman" w:cs="Times New Roman"/>
          <w:b/>
          <w:sz w:val="24"/>
          <w:szCs w:val="24"/>
        </w:rPr>
        <w:t>POSTANOWIENIA  KOŃCOWE</w:t>
      </w: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C40F3A" w:rsidRDefault="00C40F3A"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C40F3A" w:rsidRDefault="00C40F3A"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C40F3A" w:rsidRDefault="00C40F3A"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C40F3A" w:rsidRDefault="00C40F3A"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C40F3A" w:rsidRDefault="00C40F3A"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C40F3A" w:rsidRDefault="00C40F3A"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C40F3A" w:rsidRDefault="00C40F3A"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C40F3A" w:rsidRDefault="00C40F3A"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C40F3A" w:rsidRDefault="00C40F3A"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A8176C" w:rsidRDefault="00A8176C"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A8176C" w:rsidRDefault="00A8176C"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A8176C" w:rsidRDefault="00A8176C"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C40F3A" w:rsidRDefault="00C40F3A"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C40F3A" w:rsidRDefault="00C40F3A"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D277A4" w:rsidRDefault="00D277A4" w:rsidP="00D277A4">
      <w:pPr>
        <w:rPr>
          <w:rFonts w:ascii="Times New Roman" w:eastAsia="Times New Roman" w:hAnsi="Times New Roman" w:cs="Times New Roman"/>
          <w:b/>
          <w:sz w:val="24"/>
          <w:szCs w:val="24"/>
          <w:u w:val="single"/>
          <w:lang w:eastAsia="pl-PL"/>
        </w:rPr>
      </w:pPr>
      <w:r w:rsidRPr="00D277A4">
        <w:rPr>
          <w:rFonts w:ascii="Times New Roman" w:eastAsia="Times New Roman" w:hAnsi="Times New Roman" w:cs="Times New Roman"/>
          <w:b/>
          <w:sz w:val="24"/>
          <w:szCs w:val="24"/>
          <w:u w:val="single"/>
          <w:lang w:eastAsia="pl-PL"/>
        </w:rPr>
        <w:lastRenderedPageBreak/>
        <w:t>Podstawa prawna statutu</w:t>
      </w:r>
    </w:p>
    <w:p w:rsidR="00D277A4" w:rsidRPr="00D277A4" w:rsidRDefault="00D277A4" w:rsidP="00D277A4">
      <w:pPr>
        <w:rPr>
          <w:rFonts w:ascii="Times New Roman" w:eastAsia="Times New Roman" w:hAnsi="Times New Roman" w:cs="Times New Roman"/>
          <w:b/>
          <w:sz w:val="24"/>
          <w:szCs w:val="24"/>
          <w:u w:val="single"/>
          <w:lang w:eastAsia="pl-PL"/>
        </w:rPr>
      </w:pPr>
    </w:p>
    <w:p w:rsidR="00D277A4" w:rsidRPr="00D277A4" w:rsidRDefault="00D277A4" w:rsidP="009D0E3A">
      <w:pPr>
        <w:numPr>
          <w:ilvl w:val="0"/>
          <w:numId w:val="57"/>
        </w:numPr>
        <w:spacing w:after="48" w:line="270" w:lineRule="auto"/>
        <w:ind w:right="7"/>
        <w:contextualSpacing/>
        <w:jc w:val="both"/>
        <w:rPr>
          <w:rFonts w:ascii="Times New Roman" w:eastAsia="Times New Roman" w:hAnsi="Times New Roman" w:cs="Times New Roman"/>
          <w:color w:val="000000"/>
          <w:sz w:val="24"/>
          <w:lang w:eastAsia="pl-PL"/>
        </w:rPr>
      </w:pPr>
      <w:r w:rsidRPr="00D277A4">
        <w:rPr>
          <w:rFonts w:ascii="Times New Roman" w:eastAsia="Times New Roman" w:hAnsi="Times New Roman" w:cs="Times New Roman"/>
          <w:color w:val="000000"/>
          <w:sz w:val="24"/>
          <w:lang w:eastAsia="pl-PL"/>
        </w:rPr>
        <w:t>Ustawa z dnia 14 grudnia 2016 r</w:t>
      </w:r>
      <w:r w:rsidR="00663CE6">
        <w:rPr>
          <w:rFonts w:ascii="Times New Roman" w:eastAsia="Times New Roman" w:hAnsi="Times New Roman" w:cs="Times New Roman"/>
          <w:color w:val="000000"/>
          <w:sz w:val="24"/>
          <w:lang w:eastAsia="pl-PL"/>
        </w:rPr>
        <w:t xml:space="preserve">. Prawo oświatowe (Dz. U. z 2023 r. poz.900 </w:t>
      </w:r>
      <w:r w:rsidRPr="00D277A4">
        <w:rPr>
          <w:rFonts w:ascii="Times New Roman" w:eastAsia="Times New Roman" w:hAnsi="Times New Roman" w:cs="Times New Roman"/>
          <w:color w:val="000000"/>
          <w:sz w:val="24"/>
          <w:lang w:eastAsia="pl-PL"/>
        </w:rPr>
        <w:t xml:space="preserve"> )</w:t>
      </w:r>
    </w:p>
    <w:p w:rsidR="00D277A4" w:rsidRPr="00D277A4" w:rsidRDefault="00D277A4" w:rsidP="009D0E3A">
      <w:pPr>
        <w:numPr>
          <w:ilvl w:val="0"/>
          <w:numId w:val="57"/>
        </w:numPr>
        <w:spacing w:after="48" w:line="270" w:lineRule="auto"/>
        <w:ind w:right="7"/>
        <w:contextualSpacing/>
        <w:jc w:val="both"/>
        <w:rPr>
          <w:rFonts w:ascii="Times New Roman" w:eastAsia="Times New Roman" w:hAnsi="Times New Roman" w:cs="Times New Roman"/>
          <w:color w:val="000000"/>
          <w:sz w:val="24"/>
          <w:lang w:eastAsia="pl-PL"/>
        </w:rPr>
      </w:pPr>
      <w:r w:rsidRPr="00D277A4">
        <w:rPr>
          <w:rFonts w:ascii="Times New Roman" w:eastAsia="Times New Roman" w:hAnsi="Times New Roman" w:cs="Times New Roman"/>
          <w:color w:val="000000"/>
          <w:sz w:val="24"/>
          <w:lang w:eastAsia="pl-PL"/>
        </w:rPr>
        <w:t xml:space="preserve">Rozporządzenia i przepisy wydane na podstawie ww. ustawy i innych ustaw </w:t>
      </w:r>
      <w:r w:rsidRPr="00D277A4">
        <w:rPr>
          <w:rFonts w:ascii="Times New Roman" w:eastAsia="Times New Roman" w:hAnsi="Times New Roman" w:cs="Times New Roman"/>
          <w:color w:val="000000"/>
          <w:sz w:val="24"/>
          <w:lang w:eastAsia="pl-PL"/>
        </w:rPr>
        <w:br/>
        <w:t>w zakresie dotyczącym przedszkoli publicznych.</w:t>
      </w:r>
    </w:p>
    <w:p w:rsidR="004A03B4" w:rsidRDefault="004A03B4" w:rsidP="004A03B4">
      <w:pPr>
        <w:pStyle w:val="NormalnyWeb"/>
        <w:shd w:val="clear" w:color="auto" w:fill="FFFFFF"/>
        <w:spacing w:before="0" w:beforeAutospacing="0" w:after="0" w:afterAutospacing="0"/>
        <w:jc w:val="both"/>
        <w:textAlignment w:val="baseline"/>
        <w:rPr>
          <w:b/>
          <w:bCs/>
          <w:color w:val="0070C0"/>
          <w:sz w:val="21"/>
          <w:szCs w:val="21"/>
          <w:bdr w:val="none" w:sz="0" w:space="0" w:color="auto" w:frame="1"/>
        </w:rPr>
      </w:pPr>
    </w:p>
    <w:p w:rsidR="004A03B4" w:rsidRPr="0096237A" w:rsidRDefault="004A03B4" w:rsidP="004A03B4">
      <w:pPr>
        <w:pStyle w:val="NormalnyWeb"/>
        <w:shd w:val="clear" w:color="auto" w:fill="FFFFFF"/>
        <w:spacing w:before="0" w:beforeAutospacing="0" w:after="0" w:afterAutospacing="0"/>
        <w:jc w:val="both"/>
        <w:textAlignment w:val="baseline"/>
        <w:rPr>
          <w:rFonts w:ascii="Arial" w:hAnsi="Arial" w:cs="Arial"/>
          <w:b/>
          <w:bCs/>
          <w:color w:val="0070C0"/>
          <w:sz w:val="21"/>
          <w:szCs w:val="21"/>
          <w:bdr w:val="none" w:sz="0" w:space="0" w:color="auto" w:frame="1"/>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6B48BE" w:rsidRDefault="006B48BE" w:rsidP="00134D83">
      <w:pPr>
        <w:spacing w:after="0" w:line="240" w:lineRule="auto"/>
        <w:jc w:val="both"/>
        <w:rPr>
          <w:rFonts w:ascii="Arial" w:eastAsia="Calibri" w:hAnsi="Arial" w:cs="Arial"/>
          <w:sz w:val="24"/>
          <w:szCs w:val="24"/>
          <w:lang w:eastAsia="zh-CN"/>
        </w:rPr>
      </w:pPr>
    </w:p>
    <w:p w:rsidR="006B48BE" w:rsidRDefault="006B48BE" w:rsidP="00134D83">
      <w:pPr>
        <w:spacing w:after="0" w:line="240" w:lineRule="auto"/>
        <w:jc w:val="both"/>
        <w:rPr>
          <w:rFonts w:ascii="Arial" w:eastAsia="Calibri" w:hAnsi="Arial" w:cs="Arial"/>
          <w:sz w:val="24"/>
          <w:szCs w:val="24"/>
          <w:lang w:eastAsia="zh-CN"/>
        </w:rPr>
      </w:pPr>
    </w:p>
    <w:p w:rsidR="006B48BE" w:rsidRDefault="006B48BE" w:rsidP="00134D83">
      <w:pPr>
        <w:spacing w:after="0" w:line="240" w:lineRule="auto"/>
        <w:jc w:val="both"/>
        <w:rPr>
          <w:rFonts w:ascii="Arial" w:eastAsia="Calibri" w:hAnsi="Arial" w:cs="Arial"/>
          <w:sz w:val="24"/>
          <w:szCs w:val="24"/>
          <w:lang w:eastAsia="zh-CN"/>
        </w:rPr>
      </w:pPr>
    </w:p>
    <w:p w:rsidR="006B48BE" w:rsidRDefault="006B48BE" w:rsidP="00134D83">
      <w:pPr>
        <w:spacing w:after="0" w:line="240" w:lineRule="auto"/>
        <w:jc w:val="both"/>
        <w:rPr>
          <w:rFonts w:ascii="Arial" w:eastAsia="Calibri" w:hAnsi="Arial" w:cs="Arial"/>
          <w:sz w:val="24"/>
          <w:szCs w:val="24"/>
          <w:lang w:eastAsia="zh-CN"/>
        </w:rPr>
      </w:pPr>
    </w:p>
    <w:p w:rsidR="006B48BE" w:rsidRDefault="006B48BE" w:rsidP="00134D83">
      <w:pPr>
        <w:spacing w:after="0" w:line="240" w:lineRule="auto"/>
        <w:jc w:val="both"/>
        <w:rPr>
          <w:rFonts w:ascii="Arial" w:eastAsia="Calibri" w:hAnsi="Arial" w:cs="Arial"/>
          <w:sz w:val="24"/>
          <w:szCs w:val="24"/>
          <w:lang w:eastAsia="zh-CN"/>
        </w:rPr>
      </w:pPr>
    </w:p>
    <w:p w:rsidR="006B48BE" w:rsidRDefault="006B48BE" w:rsidP="00134D83">
      <w:pPr>
        <w:spacing w:after="0" w:line="240" w:lineRule="auto"/>
        <w:jc w:val="both"/>
        <w:rPr>
          <w:rFonts w:ascii="Arial" w:eastAsia="Calibri" w:hAnsi="Arial" w:cs="Arial"/>
          <w:sz w:val="24"/>
          <w:szCs w:val="24"/>
          <w:lang w:eastAsia="zh-CN"/>
        </w:rPr>
      </w:pPr>
    </w:p>
    <w:p w:rsidR="006B48BE" w:rsidRDefault="006B48BE" w:rsidP="00134D83">
      <w:pPr>
        <w:spacing w:after="0" w:line="240" w:lineRule="auto"/>
        <w:jc w:val="both"/>
        <w:rPr>
          <w:rFonts w:ascii="Arial" w:eastAsia="Calibri" w:hAnsi="Arial" w:cs="Arial"/>
          <w:sz w:val="24"/>
          <w:szCs w:val="24"/>
          <w:lang w:eastAsia="zh-CN"/>
        </w:rPr>
      </w:pPr>
    </w:p>
    <w:p w:rsidR="006B48BE" w:rsidRDefault="006B48BE" w:rsidP="00134D83">
      <w:pPr>
        <w:spacing w:after="0" w:line="240" w:lineRule="auto"/>
        <w:jc w:val="both"/>
        <w:rPr>
          <w:rFonts w:ascii="Arial" w:eastAsia="Calibri" w:hAnsi="Arial" w:cs="Arial"/>
          <w:sz w:val="24"/>
          <w:szCs w:val="24"/>
          <w:lang w:eastAsia="zh-CN"/>
        </w:rPr>
      </w:pPr>
    </w:p>
    <w:p w:rsidR="006B48BE" w:rsidRDefault="006B48BE" w:rsidP="00134D83">
      <w:pPr>
        <w:spacing w:after="0" w:line="240" w:lineRule="auto"/>
        <w:jc w:val="both"/>
        <w:rPr>
          <w:rFonts w:ascii="Arial" w:eastAsia="Calibri" w:hAnsi="Arial" w:cs="Arial"/>
          <w:sz w:val="24"/>
          <w:szCs w:val="24"/>
          <w:lang w:eastAsia="zh-CN"/>
        </w:rPr>
      </w:pPr>
    </w:p>
    <w:p w:rsidR="006B48BE" w:rsidRDefault="006B48BE" w:rsidP="00134D83">
      <w:pPr>
        <w:spacing w:after="0" w:line="240" w:lineRule="auto"/>
        <w:jc w:val="both"/>
        <w:rPr>
          <w:rFonts w:ascii="Arial" w:eastAsia="Calibri" w:hAnsi="Arial" w:cs="Arial"/>
          <w:sz w:val="24"/>
          <w:szCs w:val="24"/>
          <w:lang w:eastAsia="zh-CN"/>
        </w:rPr>
      </w:pPr>
    </w:p>
    <w:p w:rsidR="006B48BE" w:rsidRDefault="006B48BE" w:rsidP="00134D83">
      <w:pPr>
        <w:spacing w:after="0" w:line="240" w:lineRule="auto"/>
        <w:jc w:val="both"/>
        <w:rPr>
          <w:rFonts w:ascii="Arial" w:eastAsia="Calibri" w:hAnsi="Arial" w:cs="Arial"/>
          <w:sz w:val="24"/>
          <w:szCs w:val="24"/>
          <w:lang w:eastAsia="zh-CN"/>
        </w:rPr>
      </w:pPr>
    </w:p>
    <w:p w:rsidR="006B48BE" w:rsidRDefault="006B48BE" w:rsidP="00134D83">
      <w:pPr>
        <w:spacing w:after="0" w:line="240" w:lineRule="auto"/>
        <w:jc w:val="both"/>
        <w:rPr>
          <w:rFonts w:ascii="Arial" w:eastAsia="Calibri" w:hAnsi="Arial" w:cs="Arial"/>
          <w:sz w:val="24"/>
          <w:szCs w:val="24"/>
          <w:lang w:eastAsia="zh-CN"/>
        </w:rPr>
      </w:pPr>
    </w:p>
    <w:p w:rsidR="006B48BE" w:rsidRDefault="006B48BE" w:rsidP="00134D83">
      <w:pPr>
        <w:spacing w:after="0" w:line="240" w:lineRule="auto"/>
        <w:jc w:val="both"/>
        <w:rPr>
          <w:rFonts w:ascii="Arial" w:eastAsia="Calibri" w:hAnsi="Arial" w:cs="Arial"/>
          <w:sz w:val="24"/>
          <w:szCs w:val="24"/>
          <w:lang w:eastAsia="zh-CN"/>
        </w:rPr>
      </w:pPr>
    </w:p>
    <w:p w:rsidR="006B48BE" w:rsidRDefault="006B48BE" w:rsidP="00134D83">
      <w:pPr>
        <w:spacing w:after="0" w:line="240" w:lineRule="auto"/>
        <w:jc w:val="both"/>
        <w:rPr>
          <w:rFonts w:ascii="Arial" w:eastAsia="Calibri" w:hAnsi="Arial" w:cs="Arial"/>
          <w:sz w:val="24"/>
          <w:szCs w:val="24"/>
          <w:lang w:eastAsia="zh-CN"/>
        </w:rPr>
      </w:pPr>
    </w:p>
    <w:p w:rsidR="006B48BE" w:rsidRDefault="006B48BE" w:rsidP="00134D83">
      <w:pPr>
        <w:spacing w:after="0" w:line="240" w:lineRule="auto"/>
        <w:jc w:val="both"/>
        <w:rPr>
          <w:rFonts w:ascii="Arial" w:eastAsia="Calibri" w:hAnsi="Arial" w:cs="Arial"/>
          <w:sz w:val="24"/>
          <w:szCs w:val="24"/>
          <w:lang w:eastAsia="zh-CN"/>
        </w:rPr>
      </w:pPr>
    </w:p>
    <w:p w:rsidR="006B48BE" w:rsidRDefault="006B48BE" w:rsidP="00134D83">
      <w:pPr>
        <w:spacing w:after="0" w:line="240" w:lineRule="auto"/>
        <w:jc w:val="both"/>
        <w:rPr>
          <w:rFonts w:ascii="Arial" w:eastAsia="Calibri" w:hAnsi="Arial" w:cs="Arial"/>
          <w:sz w:val="24"/>
          <w:szCs w:val="24"/>
          <w:lang w:eastAsia="zh-CN"/>
        </w:rPr>
      </w:pPr>
    </w:p>
    <w:p w:rsidR="006B48BE" w:rsidRDefault="006B48BE"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Default="003845F0" w:rsidP="00134D83">
      <w:pPr>
        <w:spacing w:after="0" w:line="240" w:lineRule="auto"/>
        <w:jc w:val="both"/>
        <w:rPr>
          <w:rFonts w:ascii="Arial" w:eastAsia="Calibri" w:hAnsi="Arial" w:cs="Arial"/>
          <w:sz w:val="24"/>
          <w:szCs w:val="24"/>
          <w:lang w:eastAsia="zh-CN"/>
        </w:rPr>
      </w:pPr>
    </w:p>
    <w:p w:rsidR="003845F0" w:rsidRPr="0096237A" w:rsidRDefault="003845F0" w:rsidP="00134D83">
      <w:pPr>
        <w:spacing w:after="0" w:line="240" w:lineRule="auto"/>
        <w:jc w:val="both"/>
        <w:rPr>
          <w:rFonts w:ascii="Arial" w:eastAsia="Calibri" w:hAnsi="Arial" w:cs="Arial"/>
          <w:sz w:val="24"/>
          <w:szCs w:val="24"/>
          <w:lang w:eastAsia="zh-CN"/>
        </w:rPr>
      </w:pPr>
    </w:p>
    <w:p w:rsidR="00134D83" w:rsidRPr="0096237A" w:rsidRDefault="00134D83" w:rsidP="00134D83">
      <w:pPr>
        <w:shd w:val="clear" w:color="auto" w:fill="FFFFFF"/>
        <w:spacing w:after="0" w:line="240" w:lineRule="auto"/>
        <w:jc w:val="both"/>
        <w:textAlignment w:val="baseline"/>
        <w:rPr>
          <w:rFonts w:ascii="Arial" w:eastAsia="Times New Roman" w:hAnsi="Arial" w:cs="Arial"/>
          <w:b/>
          <w:bCs/>
          <w:color w:val="0070C0"/>
          <w:sz w:val="21"/>
          <w:szCs w:val="21"/>
          <w:bdr w:val="none" w:sz="0" w:space="0" w:color="auto" w:frame="1"/>
          <w:lang w:eastAsia="pl-PL"/>
        </w:rPr>
      </w:pPr>
    </w:p>
    <w:p w:rsidR="00134D83" w:rsidRPr="0096237A" w:rsidRDefault="00134D83" w:rsidP="00134D83">
      <w:pPr>
        <w:shd w:val="clear" w:color="auto" w:fill="FFFFFF"/>
        <w:spacing w:after="0" w:line="240" w:lineRule="auto"/>
        <w:jc w:val="both"/>
        <w:textAlignment w:val="baseline"/>
        <w:rPr>
          <w:rFonts w:ascii="Arial" w:eastAsia="Times New Roman" w:hAnsi="Arial" w:cs="Arial"/>
          <w:b/>
          <w:bCs/>
          <w:color w:val="0070C0"/>
          <w:sz w:val="21"/>
          <w:szCs w:val="21"/>
          <w:bdr w:val="none" w:sz="0" w:space="0" w:color="auto" w:frame="1"/>
          <w:lang w:eastAsia="pl-PL"/>
        </w:rPr>
      </w:pPr>
    </w:p>
    <w:p w:rsidR="00134D83" w:rsidRPr="0096237A" w:rsidRDefault="00134D83" w:rsidP="00134D83">
      <w:pPr>
        <w:shd w:val="clear" w:color="auto" w:fill="FFFFFF"/>
        <w:spacing w:after="0" w:line="240" w:lineRule="auto"/>
        <w:jc w:val="both"/>
        <w:textAlignment w:val="baseline"/>
        <w:rPr>
          <w:rFonts w:ascii="Arial" w:eastAsia="Times New Roman" w:hAnsi="Arial" w:cs="Arial"/>
          <w:b/>
          <w:bCs/>
          <w:color w:val="0070C0"/>
          <w:sz w:val="21"/>
          <w:szCs w:val="21"/>
          <w:bdr w:val="none" w:sz="0" w:space="0" w:color="auto" w:frame="1"/>
          <w:lang w:eastAsia="pl-PL"/>
        </w:rPr>
      </w:pPr>
    </w:p>
    <w:p w:rsidR="008A3B48" w:rsidRPr="0096237A" w:rsidRDefault="008A3B48" w:rsidP="008A3B48">
      <w:pPr>
        <w:spacing w:before="120" w:after="0" w:line="240" w:lineRule="auto"/>
        <w:jc w:val="center"/>
        <w:rPr>
          <w:rFonts w:ascii="Arial" w:eastAsia="Times New Roman" w:hAnsi="Arial" w:cs="Arial"/>
          <w:b/>
          <w:color w:val="000000"/>
          <w:sz w:val="24"/>
          <w:szCs w:val="24"/>
          <w:lang w:eastAsia="pl-PL"/>
        </w:rPr>
      </w:pPr>
      <w:r w:rsidRPr="0096237A">
        <w:rPr>
          <w:rFonts w:ascii="Arial" w:eastAsia="Times New Roman" w:hAnsi="Arial" w:cs="Arial"/>
          <w:b/>
          <w:color w:val="000000"/>
          <w:sz w:val="24"/>
          <w:szCs w:val="24"/>
          <w:lang w:eastAsia="pl-PL"/>
        </w:rPr>
        <w:t>ROZDZIAŁ I</w:t>
      </w:r>
    </w:p>
    <w:p w:rsidR="008A3B48" w:rsidRPr="0096237A" w:rsidRDefault="008A3B48" w:rsidP="008A3B48">
      <w:pPr>
        <w:spacing w:before="120" w:after="0" w:line="240" w:lineRule="auto"/>
        <w:jc w:val="center"/>
        <w:rPr>
          <w:rFonts w:ascii="Arial" w:eastAsia="Times New Roman" w:hAnsi="Arial" w:cs="Arial"/>
          <w:b/>
          <w:color w:val="000000"/>
          <w:sz w:val="24"/>
          <w:szCs w:val="24"/>
          <w:lang w:eastAsia="pl-PL"/>
        </w:rPr>
      </w:pPr>
      <w:r w:rsidRPr="0096237A">
        <w:rPr>
          <w:rFonts w:ascii="Arial" w:eastAsia="Times New Roman" w:hAnsi="Arial" w:cs="Arial"/>
          <w:b/>
          <w:color w:val="000000"/>
          <w:sz w:val="24"/>
          <w:szCs w:val="24"/>
          <w:lang w:eastAsia="pl-PL"/>
        </w:rPr>
        <w:t>POSTANOWIENIA WSTĘPNE</w:t>
      </w:r>
    </w:p>
    <w:p w:rsidR="008A3B48" w:rsidRPr="0096237A" w:rsidRDefault="008A3B48" w:rsidP="008A3B48">
      <w:pPr>
        <w:spacing w:before="120" w:after="0" w:line="240" w:lineRule="auto"/>
        <w:jc w:val="center"/>
        <w:rPr>
          <w:rFonts w:ascii="Arial" w:eastAsia="Times New Roman" w:hAnsi="Arial" w:cs="Arial"/>
          <w:color w:val="000000"/>
          <w:sz w:val="24"/>
          <w:szCs w:val="24"/>
          <w:lang w:eastAsia="pl-PL"/>
        </w:rPr>
      </w:pPr>
    </w:p>
    <w:p w:rsidR="008A3B48" w:rsidRPr="0096237A" w:rsidRDefault="008A3B48" w:rsidP="008A3B48">
      <w:pPr>
        <w:spacing w:before="120" w:after="0" w:line="240" w:lineRule="auto"/>
        <w:jc w:val="center"/>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 1</w:t>
      </w:r>
    </w:p>
    <w:p w:rsidR="008A3B48" w:rsidRPr="0096237A" w:rsidRDefault="008A3B48" w:rsidP="008A3B48">
      <w:pPr>
        <w:spacing w:before="120" w:after="0" w:line="240" w:lineRule="auto"/>
        <w:rPr>
          <w:rFonts w:ascii="Arial" w:eastAsia="Times New Roman" w:hAnsi="Arial" w:cs="Arial"/>
          <w:b/>
          <w:color w:val="000000"/>
          <w:sz w:val="24"/>
          <w:szCs w:val="24"/>
          <w:lang w:eastAsia="pl-PL"/>
        </w:rPr>
      </w:pPr>
      <w:r w:rsidRPr="0096237A">
        <w:rPr>
          <w:rFonts w:ascii="Arial" w:eastAsia="Times New Roman" w:hAnsi="Arial" w:cs="Arial"/>
          <w:color w:val="000000"/>
          <w:sz w:val="24"/>
          <w:szCs w:val="24"/>
          <w:lang w:eastAsia="pl-PL"/>
        </w:rPr>
        <w:t>1. Nazwa przedszkola brzmi: MIEJSKIE PRZEDSZKOLE NR 9 w Częstochowie</w:t>
      </w:r>
      <w:r w:rsidR="005F603E">
        <w:rPr>
          <w:rFonts w:ascii="Arial" w:eastAsia="Times New Roman" w:hAnsi="Arial" w:cs="Arial"/>
          <w:color w:val="000000"/>
          <w:sz w:val="24"/>
          <w:szCs w:val="24"/>
          <w:lang w:eastAsia="pl-PL"/>
        </w:rPr>
        <w:t>.</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2. Przedszkole posługuje się pieczęcią:</w:t>
      </w:r>
    </w:p>
    <w:p w:rsidR="008A3B48" w:rsidRPr="00E03F2A" w:rsidRDefault="008A3B48" w:rsidP="008A3B48">
      <w:pPr>
        <w:spacing w:before="120" w:after="0" w:line="240" w:lineRule="auto"/>
        <w:jc w:val="center"/>
        <w:rPr>
          <w:rFonts w:ascii="Arial" w:eastAsia="Times New Roman" w:hAnsi="Arial" w:cs="Arial"/>
          <w:b/>
          <w:color w:val="000000"/>
          <w:sz w:val="24"/>
          <w:szCs w:val="24"/>
          <w:lang w:eastAsia="pl-PL"/>
        </w:rPr>
      </w:pPr>
      <w:r w:rsidRPr="00E03F2A">
        <w:rPr>
          <w:rFonts w:ascii="Arial" w:eastAsia="Times New Roman" w:hAnsi="Arial" w:cs="Arial"/>
          <w:b/>
          <w:color w:val="000000"/>
          <w:sz w:val="24"/>
          <w:szCs w:val="24"/>
          <w:lang w:eastAsia="pl-PL"/>
        </w:rPr>
        <w:t>Miejskie Przedszkole Nr 9</w:t>
      </w:r>
    </w:p>
    <w:p w:rsidR="008A3B48" w:rsidRPr="00E03F2A" w:rsidRDefault="008A3B48" w:rsidP="008A3B48">
      <w:pPr>
        <w:spacing w:before="120" w:after="0" w:line="240" w:lineRule="auto"/>
        <w:jc w:val="center"/>
        <w:rPr>
          <w:rFonts w:ascii="Arial" w:eastAsia="Times New Roman" w:hAnsi="Arial" w:cs="Arial"/>
          <w:b/>
          <w:color w:val="000000"/>
          <w:sz w:val="24"/>
          <w:szCs w:val="24"/>
          <w:lang w:eastAsia="pl-PL"/>
        </w:rPr>
      </w:pPr>
      <w:r w:rsidRPr="00E03F2A">
        <w:rPr>
          <w:rFonts w:ascii="Arial" w:eastAsia="Times New Roman" w:hAnsi="Arial" w:cs="Arial"/>
          <w:b/>
          <w:color w:val="000000"/>
          <w:sz w:val="24"/>
          <w:szCs w:val="24"/>
          <w:lang w:eastAsia="pl-PL"/>
        </w:rPr>
        <w:t xml:space="preserve">42-200 Częstochowa ul. </w:t>
      </w:r>
      <w:proofErr w:type="spellStart"/>
      <w:r w:rsidRPr="00E03F2A">
        <w:rPr>
          <w:rFonts w:ascii="Arial" w:eastAsia="Times New Roman" w:hAnsi="Arial" w:cs="Arial"/>
          <w:b/>
          <w:color w:val="000000"/>
          <w:sz w:val="24"/>
          <w:szCs w:val="24"/>
          <w:lang w:eastAsia="pl-PL"/>
        </w:rPr>
        <w:t>Sabinowska</w:t>
      </w:r>
      <w:proofErr w:type="spellEnd"/>
      <w:r w:rsidRPr="00E03F2A">
        <w:rPr>
          <w:rFonts w:ascii="Arial" w:eastAsia="Times New Roman" w:hAnsi="Arial" w:cs="Arial"/>
          <w:b/>
          <w:color w:val="000000"/>
          <w:sz w:val="24"/>
          <w:szCs w:val="24"/>
          <w:lang w:eastAsia="pl-PL"/>
        </w:rPr>
        <w:t xml:space="preserve"> 81/83</w:t>
      </w:r>
    </w:p>
    <w:p w:rsidR="008A3B48" w:rsidRPr="00E03F2A" w:rsidRDefault="008A3B48" w:rsidP="008A3B48">
      <w:pPr>
        <w:spacing w:before="120" w:after="0" w:line="240" w:lineRule="auto"/>
        <w:jc w:val="center"/>
        <w:rPr>
          <w:rFonts w:ascii="Arial" w:eastAsia="Times New Roman" w:hAnsi="Arial" w:cs="Arial"/>
          <w:b/>
          <w:color w:val="000000"/>
          <w:sz w:val="24"/>
          <w:szCs w:val="24"/>
          <w:lang w:eastAsia="pl-PL"/>
        </w:rPr>
      </w:pPr>
      <w:r w:rsidRPr="00E03F2A">
        <w:rPr>
          <w:rFonts w:ascii="Arial" w:eastAsia="Times New Roman" w:hAnsi="Arial" w:cs="Arial"/>
          <w:b/>
          <w:color w:val="000000"/>
          <w:sz w:val="24"/>
          <w:szCs w:val="24"/>
          <w:lang w:eastAsia="pl-PL"/>
        </w:rPr>
        <w:t>tel. /34/365 81 30</w:t>
      </w:r>
    </w:p>
    <w:p w:rsidR="008A3B48" w:rsidRPr="00E03F2A" w:rsidRDefault="008A3B48" w:rsidP="008A3B48">
      <w:pPr>
        <w:spacing w:before="120" w:after="0" w:line="240" w:lineRule="auto"/>
        <w:jc w:val="center"/>
        <w:rPr>
          <w:rFonts w:ascii="Arial" w:eastAsia="Times New Roman" w:hAnsi="Arial" w:cs="Arial"/>
          <w:b/>
          <w:color w:val="000000"/>
          <w:sz w:val="24"/>
          <w:szCs w:val="24"/>
          <w:lang w:eastAsia="pl-PL"/>
        </w:rPr>
      </w:pPr>
      <w:r w:rsidRPr="00E03F2A">
        <w:rPr>
          <w:rFonts w:ascii="Arial" w:eastAsia="Times New Roman" w:hAnsi="Arial" w:cs="Arial"/>
          <w:b/>
          <w:color w:val="000000"/>
          <w:sz w:val="24"/>
          <w:szCs w:val="24"/>
          <w:lang w:eastAsia="pl-PL"/>
        </w:rPr>
        <w:t>IDS 150532657   NIP 573-23-30-308</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3. Lokalizacja przedszkola:</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 xml:space="preserve">1) siedzibą przedszkola jest obiekt w Częstochowie przy ulicy </w:t>
      </w:r>
      <w:proofErr w:type="spellStart"/>
      <w:r w:rsidRPr="0096237A">
        <w:rPr>
          <w:rFonts w:ascii="Arial" w:eastAsia="Times New Roman" w:hAnsi="Arial" w:cs="Arial"/>
          <w:color w:val="000000"/>
          <w:sz w:val="24"/>
          <w:szCs w:val="24"/>
          <w:lang w:eastAsia="pl-PL"/>
        </w:rPr>
        <w:t>Sabinowski</w:t>
      </w:r>
      <w:r w:rsidR="003845F0">
        <w:rPr>
          <w:rFonts w:ascii="Arial" w:eastAsia="Times New Roman" w:hAnsi="Arial" w:cs="Arial"/>
          <w:color w:val="000000"/>
          <w:sz w:val="24"/>
          <w:szCs w:val="24"/>
          <w:lang w:eastAsia="pl-PL"/>
        </w:rPr>
        <w:t>ej</w:t>
      </w:r>
      <w:proofErr w:type="spellEnd"/>
      <w:r w:rsidR="003845F0">
        <w:rPr>
          <w:rFonts w:ascii="Arial" w:eastAsia="Times New Roman" w:hAnsi="Arial" w:cs="Arial"/>
          <w:color w:val="000000"/>
          <w:sz w:val="24"/>
          <w:szCs w:val="24"/>
          <w:lang w:eastAsia="pl-PL"/>
        </w:rPr>
        <w:t xml:space="preserve"> 81/83, w którym funkcjonują 4 oddziały przedszkolne.</w:t>
      </w:r>
    </w:p>
    <w:p w:rsidR="00E12C15" w:rsidRDefault="008A3B48" w:rsidP="008A3B48">
      <w:pPr>
        <w:spacing w:before="120" w:after="0" w:line="240" w:lineRule="auto"/>
        <w:jc w:val="both"/>
        <w:rPr>
          <w:rFonts w:ascii="Arial" w:eastAsia="Times New Roman" w:hAnsi="Arial" w:cs="Arial"/>
          <w:b/>
          <w:color w:val="000000"/>
          <w:sz w:val="24"/>
          <w:szCs w:val="24"/>
          <w:lang w:eastAsia="pl-PL"/>
        </w:rPr>
      </w:pPr>
      <w:r w:rsidRPr="0096237A">
        <w:rPr>
          <w:rFonts w:ascii="Arial" w:eastAsia="Times New Roman" w:hAnsi="Arial" w:cs="Arial"/>
          <w:color w:val="000000"/>
          <w:sz w:val="24"/>
          <w:szCs w:val="24"/>
          <w:lang w:eastAsia="pl-PL"/>
        </w:rPr>
        <w:t xml:space="preserve">4. Organem prowadzącym przedszkole jest </w:t>
      </w:r>
      <w:r w:rsidRPr="00E03F2A">
        <w:rPr>
          <w:rFonts w:ascii="Arial" w:eastAsia="Times New Roman" w:hAnsi="Arial" w:cs="Arial"/>
          <w:b/>
          <w:color w:val="000000"/>
          <w:sz w:val="24"/>
          <w:szCs w:val="24"/>
          <w:lang w:eastAsia="pl-PL"/>
        </w:rPr>
        <w:t xml:space="preserve">Gmina Miasto Częstochowa </w:t>
      </w:r>
    </w:p>
    <w:p w:rsidR="008A3B48" w:rsidRPr="00E03F2A" w:rsidRDefault="00E03F2A" w:rsidP="008A3B48">
      <w:pPr>
        <w:spacing w:before="120" w:after="0" w:line="240" w:lineRule="auto"/>
        <w:jc w:val="both"/>
        <w:rPr>
          <w:rFonts w:ascii="Arial" w:eastAsia="Times New Roman" w:hAnsi="Arial" w:cs="Arial"/>
          <w:b/>
          <w:color w:val="000000"/>
          <w:sz w:val="24"/>
          <w:szCs w:val="24"/>
          <w:lang w:eastAsia="pl-PL"/>
        </w:rPr>
      </w:pPr>
      <w:proofErr w:type="spellStart"/>
      <w:r w:rsidRPr="00E03F2A">
        <w:rPr>
          <w:rFonts w:ascii="Arial" w:eastAsia="Times New Roman" w:hAnsi="Arial" w:cs="Arial"/>
          <w:b/>
          <w:color w:val="000000"/>
          <w:sz w:val="24"/>
          <w:szCs w:val="24"/>
          <w:lang w:eastAsia="pl-PL"/>
        </w:rPr>
        <w:t>ul.Śląska</w:t>
      </w:r>
      <w:proofErr w:type="spellEnd"/>
      <w:r w:rsidRPr="00E03F2A">
        <w:rPr>
          <w:rFonts w:ascii="Arial" w:eastAsia="Times New Roman" w:hAnsi="Arial" w:cs="Arial"/>
          <w:b/>
          <w:color w:val="000000"/>
          <w:sz w:val="24"/>
          <w:szCs w:val="24"/>
          <w:lang w:eastAsia="pl-PL"/>
        </w:rPr>
        <w:t xml:space="preserve"> 11/13,</w:t>
      </w:r>
      <w:r w:rsidR="00073E4B" w:rsidRPr="00E03F2A">
        <w:rPr>
          <w:rFonts w:ascii="Arial" w:eastAsia="Times New Roman" w:hAnsi="Arial" w:cs="Arial"/>
          <w:b/>
          <w:color w:val="000000"/>
          <w:sz w:val="24"/>
          <w:szCs w:val="24"/>
          <w:lang w:eastAsia="pl-PL"/>
        </w:rPr>
        <w:t xml:space="preserve"> 42-217 Częstochowa</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 xml:space="preserve">5. Organem sprawującym nadzór pedagogiczny </w:t>
      </w:r>
      <w:r w:rsidR="00AF6D4E" w:rsidRPr="0096237A">
        <w:rPr>
          <w:rFonts w:ascii="Arial" w:eastAsia="Times New Roman" w:hAnsi="Arial" w:cs="Arial"/>
          <w:color w:val="000000"/>
          <w:sz w:val="24"/>
          <w:szCs w:val="24"/>
          <w:lang w:eastAsia="pl-PL"/>
        </w:rPr>
        <w:t xml:space="preserve">jest </w:t>
      </w:r>
      <w:r w:rsidR="00AF6D4E" w:rsidRPr="00E03F2A">
        <w:rPr>
          <w:rFonts w:ascii="Arial" w:eastAsia="Times New Roman" w:hAnsi="Arial" w:cs="Arial"/>
          <w:b/>
          <w:sz w:val="24"/>
          <w:szCs w:val="24"/>
          <w:lang w:eastAsia="pl-PL"/>
        </w:rPr>
        <w:t>Śląsk</w:t>
      </w:r>
      <w:r w:rsidR="00E03F2A" w:rsidRPr="00E03F2A">
        <w:rPr>
          <w:rFonts w:ascii="Arial" w:eastAsia="Times New Roman" w:hAnsi="Arial" w:cs="Arial"/>
          <w:b/>
          <w:sz w:val="24"/>
          <w:szCs w:val="24"/>
          <w:lang w:eastAsia="pl-PL"/>
        </w:rPr>
        <w:t xml:space="preserve">i Kurator Oświaty w Katowicach Delegatura w Częstochowie </w:t>
      </w:r>
      <w:proofErr w:type="spellStart"/>
      <w:r w:rsidR="00E03F2A" w:rsidRPr="00E03F2A">
        <w:rPr>
          <w:rFonts w:ascii="Arial" w:eastAsia="Times New Roman" w:hAnsi="Arial" w:cs="Arial"/>
          <w:b/>
          <w:sz w:val="24"/>
          <w:szCs w:val="24"/>
          <w:lang w:eastAsia="pl-PL"/>
        </w:rPr>
        <w:t>ul.J</w:t>
      </w:r>
      <w:r w:rsidR="00E03F2A">
        <w:rPr>
          <w:rFonts w:ascii="Arial" w:eastAsia="Times New Roman" w:hAnsi="Arial" w:cs="Arial"/>
          <w:b/>
          <w:sz w:val="24"/>
          <w:szCs w:val="24"/>
          <w:lang w:eastAsia="pl-PL"/>
        </w:rPr>
        <w:t>ana</w:t>
      </w:r>
      <w:proofErr w:type="spellEnd"/>
      <w:r w:rsidR="00E03F2A">
        <w:rPr>
          <w:rFonts w:ascii="Arial" w:eastAsia="Times New Roman" w:hAnsi="Arial" w:cs="Arial"/>
          <w:b/>
          <w:sz w:val="24"/>
          <w:szCs w:val="24"/>
          <w:lang w:eastAsia="pl-PL"/>
        </w:rPr>
        <w:t xml:space="preserve"> </w:t>
      </w:r>
      <w:r w:rsidR="00E03F2A" w:rsidRPr="00E03F2A">
        <w:rPr>
          <w:rFonts w:ascii="Arial" w:eastAsia="Times New Roman" w:hAnsi="Arial" w:cs="Arial"/>
          <w:b/>
          <w:sz w:val="24"/>
          <w:szCs w:val="24"/>
          <w:lang w:eastAsia="pl-PL"/>
        </w:rPr>
        <w:t>S</w:t>
      </w:r>
      <w:r w:rsidR="00E03F2A">
        <w:rPr>
          <w:rFonts w:ascii="Arial" w:eastAsia="Times New Roman" w:hAnsi="Arial" w:cs="Arial"/>
          <w:b/>
          <w:sz w:val="24"/>
          <w:szCs w:val="24"/>
          <w:lang w:eastAsia="pl-PL"/>
        </w:rPr>
        <w:t xml:space="preserve">obieskiego 7, </w:t>
      </w:r>
      <w:r w:rsidR="00E03F2A" w:rsidRPr="00E03F2A">
        <w:rPr>
          <w:rFonts w:ascii="Arial" w:eastAsia="Times New Roman" w:hAnsi="Arial" w:cs="Arial"/>
          <w:b/>
          <w:sz w:val="24"/>
          <w:szCs w:val="24"/>
          <w:lang w:eastAsia="pl-PL"/>
        </w:rPr>
        <w:t>42-200 Częstochowa</w:t>
      </w:r>
      <w:r w:rsidR="00E03F2A">
        <w:rPr>
          <w:rFonts w:ascii="Arial" w:eastAsia="Times New Roman" w:hAnsi="Arial" w:cs="Arial"/>
          <w:sz w:val="24"/>
          <w:szCs w:val="24"/>
          <w:lang w:eastAsia="pl-PL"/>
        </w:rPr>
        <w:t>.</w:t>
      </w:r>
    </w:p>
    <w:p w:rsidR="008A3B48" w:rsidRPr="0096237A" w:rsidRDefault="008A3B48" w:rsidP="008A3B48">
      <w:pPr>
        <w:spacing w:before="120" w:after="0" w:line="240" w:lineRule="auto"/>
        <w:jc w:val="center"/>
        <w:rPr>
          <w:rFonts w:ascii="Arial" w:eastAsia="Times New Roman" w:hAnsi="Arial" w:cs="Arial"/>
          <w:color w:val="000000"/>
          <w:sz w:val="24"/>
          <w:szCs w:val="24"/>
          <w:lang w:eastAsia="pl-PL"/>
        </w:rPr>
      </w:pPr>
    </w:p>
    <w:p w:rsidR="008A3B48" w:rsidRPr="0096237A" w:rsidRDefault="008A3B48" w:rsidP="008A3B48">
      <w:pPr>
        <w:spacing w:before="120" w:after="0" w:line="240" w:lineRule="auto"/>
        <w:jc w:val="center"/>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 2</w:t>
      </w:r>
    </w:p>
    <w:p w:rsidR="008A3B48" w:rsidRPr="0096237A" w:rsidRDefault="008A3B48" w:rsidP="008A3B48">
      <w:pPr>
        <w:autoSpaceDE w:val="0"/>
        <w:autoSpaceDN w:val="0"/>
        <w:adjustRightInd w:val="0"/>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Ilekroć w dalszej części statutu jest mowa bez bliższego określenia o:</w:t>
      </w:r>
    </w:p>
    <w:p w:rsidR="008A3B48" w:rsidRPr="0096237A" w:rsidRDefault="008A3B48" w:rsidP="008A3B48">
      <w:pPr>
        <w:spacing w:before="120" w:after="0" w:line="240" w:lineRule="auto"/>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 xml:space="preserve">     1) przedszkolu – należy przez to rozumieć Miejskie Przedszkole Nr 9,</w:t>
      </w:r>
    </w:p>
    <w:p w:rsidR="008A3B48" w:rsidRPr="0096237A" w:rsidRDefault="008A3B48" w:rsidP="008A3B48">
      <w:pPr>
        <w:spacing w:before="120" w:after="0" w:line="240" w:lineRule="auto"/>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 xml:space="preserve">     2) statucie – należy przez to rozumieć Statut Miejskie Przedszkole Nr 9,</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3) nauczycielu – należy przez to rozumieć każdego pracownika pedagogicznego przedszkola,</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4) rodzicach – należy przez to rozumieć prawnych opiekunów dziecka oraz osoby (podmioty) sprawujące pieczę zastępczą nad dzieckiem.</w:t>
      </w:r>
    </w:p>
    <w:p w:rsidR="008A3B48" w:rsidRPr="0096237A" w:rsidRDefault="008A3B48" w:rsidP="008A3B48">
      <w:pPr>
        <w:spacing w:before="120" w:after="0" w:line="240" w:lineRule="auto"/>
        <w:jc w:val="center"/>
        <w:rPr>
          <w:rFonts w:ascii="Arial" w:eastAsia="Times New Roman" w:hAnsi="Arial" w:cs="Arial"/>
          <w:b/>
          <w:color w:val="000000"/>
          <w:sz w:val="24"/>
          <w:szCs w:val="24"/>
          <w:lang w:eastAsia="pl-PL"/>
        </w:rPr>
      </w:pPr>
    </w:p>
    <w:p w:rsidR="008A3B48" w:rsidRPr="0096237A" w:rsidRDefault="008A3B48" w:rsidP="008A3B48">
      <w:pPr>
        <w:spacing w:before="120" w:after="0" w:line="240" w:lineRule="auto"/>
        <w:jc w:val="center"/>
        <w:rPr>
          <w:rFonts w:ascii="Arial" w:eastAsia="Times New Roman" w:hAnsi="Arial" w:cs="Arial"/>
          <w:b/>
          <w:color w:val="000000"/>
          <w:sz w:val="24"/>
          <w:szCs w:val="24"/>
          <w:lang w:eastAsia="pl-PL"/>
        </w:rPr>
      </w:pPr>
      <w:r w:rsidRPr="0096237A">
        <w:rPr>
          <w:rFonts w:ascii="Arial" w:eastAsia="Times New Roman" w:hAnsi="Arial" w:cs="Arial"/>
          <w:b/>
          <w:color w:val="000000"/>
          <w:sz w:val="24"/>
          <w:szCs w:val="24"/>
          <w:lang w:eastAsia="pl-PL"/>
        </w:rPr>
        <w:t>ROZDZIAŁ II</w:t>
      </w:r>
    </w:p>
    <w:p w:rsidR="008A3B48" w:rsidRPr="0096237A" w:rsidRDefault="008A3B48" w:rsidP="008A3B48">
      <w:pPr>
        <w:spacing w:before="120" w:after="0" w:line="240" w:lineRule="auto"/>
        <w:jc w:val="center"/>
        <w:rPr>
          <w:rFonts w:ascii="Arial" w:eastAsia="Times New Roman" w:hAnsi="Arial" w:cs="Arial"/>
          <w:b/>
          <w:color w:val="000000"/>
          <w:sz w:val="24"/>
          <w:szCs w:val="24"/>
          <w:lang w:eastAsia="pl-PL"/>
        </w:rPr>
      </w:pPr>
      <w:r w:rsidRPr="0096237A">
        <w:rPr>
          <w:rFonts w:ascii="Arial" w:eastAsia="Times New Roman" w:hAnsi="Arial" w:cs="Arial"/>
          <w:b/>
          <w:color w:val="000000"/>
          <w:sz w:val="24"/>
          <w:szCs w:val="24"/>
          <w:lang w:eastAsia="pl-PL"/>
        </w:rPr>
        <w:t>CELE I ZADANIA PRZEDSZKOLA</w:t>
      </w:r>
    </w:p>
    <w:p w:rsidR="008A3B48" w:rsidRPr="0096237A" w:rsidRDefault="008A3B48" w:rsidP="008A3B48">
      <w:pPr>
        <w:spacing w:before="120" w:after="0" w:line="240" w:lineRule="auto"/>
        <w:jc w:val="center"/>
        <w:rPr>
          <w:rFonts w:ascii="Arial" w:eastAsia="Times New Roman" w:hAnsi="Arial" w:cs="Arial"/>
          <w:b/>
          <w:color w:val="000000"/>
          <w:sz w:val="24"/>
          <w:szCs w:val="24"/>
          <w:lang w:eastAsia="pl-PL"/>
        </w:rPr>
      </w:pPr>
    </w:p>
    <w:p w:rsidR="008A3B48" w:rsidRPr="0096237A" w:rsidRDefault="008A3B48" w:rsidP="008A3B48">
      <w:pPr>
        <w:spacing w:before="120" w:after="0" w:line="240" w:lineRule="auto"/>
        <w:jc w:val="center"/>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 3</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1.Przedszkole realizuje cele i zadania zgodnie z oczekiwaniami rodziców wynikające w szczególności z podstawy programowej wychowania przedszkolnego.</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2. W zakresie realizacji zadań, przedszkole zapewnia dzieciom możliwość korzystania z :</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lastRenderedPageBreak/>
        <w:t>1) pomieszczeń do nauczania, wychowania i opieki,</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2) placu zabaw,</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 xml:space="preserve">3) pomieszczeń </w:t>
      </w:r>
      <w:proofErr w:type="spellStart"/>
      <w:r w:rsidRPr="0096237A">
        <w:rPr>
          <w:rFonts w:ascii="Arial" w:eastAsia="Times New Roman" w:hAnsi="Arial" w:cs="Arial"/>
          <w:color w:val="000000"/>
          <w:sz w:val="24"/>
          <w:szCs w:val="24"/>
          <w:lang w:eastAsia="pl-PL"/>
        </w:rPr>
        <w:t>higieniczno</w:t>
      </w:r>
      <w:proofErr w:type="spellEnd"/>
      <w:r w:rsidRPr="0096237A">
        <w:rPr>
          <w:rFonts w:ascii="Arial" w:eastAsia="Times New Roman" w:hAnsi="Arial" w:cs="Arial"/>
          <w:color w:val="000000"/>
          <w:sz w:val="24"/>
          <w:szCs w:val="24"/>
          <w:lang w:eastAsia="pl-PL"/>
        </w:rPr>
        <w:t xml:space="preserve"> –gospodarczych i szatni,</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4) posiłków .</w:t>
      </w:r>
    </w:p>
    <w:p w:rsidR="008A3B48" w:rsidRPr="0096237A" w:rsidRDefault="008A3B48" w:rsidP="008A3B48">
      <w:pPr>
        <w:spacing w:before="120" w:after="0" w:line="240" w:lineRule="auto"/>
        <w:ind w:left="720"/>
        <w:jc w:val="both"/>
        <w:rPr>
          <w:rFonts w:ascii="Arial" w:eastAsia="Times New Roman" w:hAnsi="Arial" w:cs="Arial"/>
          <w:color w:val="000000"/>
          <w:sz w:val="24"/>
          <w:szCs w:val="24"/>
          <w:u w:val="single"/>
          <w:lang w:eastAsia="pl-PL"/>
        </w:rPr>
      </w:pPr>
    </w:p>
    <w:p w:rsidR="008A3B48" w:rsidRPr="0096237A" w:rsidRDefault="008A3B48" w:rsidP="008A3B48">
      <w:pPr>
        <w:spacing w:before="120" w:after="0" w:line="240" w:lineRule="auto"/>
        <w:jc w:val="both"/>
        <w:rPr>
          <w:rFonts w:ascii="Arial" w:eastAsia="Times New Roman" w:hAnsi="Arial" w:cs="Arial"/>
          <w:strike/>
          <w:color w:val="000000"/>
          <w:sz w:val="24"/>
          <w:szCs w:val="24"/>
          <w:lang w:eastAsia="pl-PL"/>
        </w:rPr>
      </w:pPr>
      <w:r w:rsidRPr="0096237A">
        <w:rPr>
          <w:rFonts w:ascii="Arial" w:eastAsia="Times New Roman" w:hAnsi="Arial" w:cs="Arial"/>
          <w:color w:val="000000"/>
          <w:sz w:val="24"/>
          <w:szCs w:val="24"/>
          <w:lang w:eastAsia="pl-PL"/>
        </w:rPr>
        <w:t xml:space="preserve">3. Naczelnym celem wychowania przedszkolnego jest wsparcie całościowego rozwoju dziecka </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4. W ramach zadań działalności edukacyjnej przedszkole realizuje:</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 wspieranie wielokierunkowej aktywności dziecka poprzez organizację warunków sprzyjających nabywaniu doświadczeń w fizycznym, emocjonalnym, społecznym i poznawczym obszarze jego rozwoju,</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2) tworzenie warunków umożliwiających dzieciom swobodny rozwój, zabawę i odpoczynek w poczuciu bezpieczeństwa,</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3) wspieranie aktywności dziecka podnoszącej poziom integracji sensorycznej i umiejętności korzystania z rozwijających się procesów poznawczych,</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4) zapewnienie prawidłowej organizacji warunków sprzyjających nabywaniu przez dzieci doświadczeń, które umożliwią im ciągłość procesów adaptacji oraz pomoc dzieciom rozwijającym się w sposób nieharmonijny, wolniejszy lub przyspieszony,</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5) wspieranie samodzielnej dziecięcej eksploracji świata, dobór treści adekwatnych do poziomu rozwoju dziecka, jego możliwości percepcyjnych, wyobrażeń i rozumowania, z poszanowaniem indywidualnych potrzeb i zainteresowań,</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6) wzmacnianie poczucia wartości, indywidualność, oryginalność dziecka oraz potrzeby tworzenia relacji osobowych i uczestnictwa w grupie,</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 xml:space="preserve">7) promowanie ochrony zdrowia, tworzenie sytuacji sprzyjających rozwojowi nawyków i </w:t>
      </w:r>
      <w:proofErr w:type="spellStart"/>
      <w:r w:rsidRPr="0096237A">
        <w:rPr>
          <w:rFonts w:ascii="Arial" w:eastAsia="Times New Roman" w:hAnsi="Arial" w:cs="Arial"/>
          <w:color w:val="000000"/>
          <w:sz w:val="24"/>
          <w:szCs w:val="24"/>
          <w:lang w:eastAsia="pl-PL"/>
        </w:rPr>
        <w:t>zachowań</w:t>
      </w:r>
      <w:proofErr w:type="spellEnd"/>
      <w:r w:rsidRPr="0096237A">
        <w:rPr>
          <w:rFonts w:ascii="Arial" w:eastAsia="Times New Roman" w:hAnsi="Arial" w:cs="Arial"/>
          <w:color w:val="000000"/>
          <w:sz w:val="24"/>
          <w:szCs w:val="24"/>
          <w:lang w:eastAsia="pl-PL"/>
        </w:rPr>
        <w:t xml:space="preserve"> prowadzących do samodzielności, dbania o zdrowie, sprawność ruchową i bezpieczeństwo, w tym o bezpieczeństwo w ruchu drogowym,</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8) przygotowywanie do rozumienia emocji, uczuć własnych i innych ludzi oraz dbanie o zdrowie psychiczne, realizowane m.in. z wykorzystaniem naturalnych sytuacji, pojawiających się w przedszkolu oraz sytuacji zadaniowych, uwzględniających treści adekwatne do intelektualnych możliwości i oczekiwań rozwojowych dzieci,</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9) tworzenie sytuacji edukacyjnych budujących wrażliwość dziecka, w tym wrażliwość estetyczną, w odniesieniu do wielu sfer aktywności człowieka: mowy, zachowania, ruchu, środowiska, ubioru, muzyki, tańca, śpiewu, teatru, plastyki,</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10) tworzenie warunków pozwalających na bezpieczną, samodzielną eksplorację otaczającej dziecko przyrody, stymulujących rozwój wrażliwości i umożliwiających poznanie wartości oraz norm odnoszących się do środowiska przyrodniczego, adekwatnych do etapu rozwoju dziecka,</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11) tworzenie warunków umożliwiających bezpieczną, samodzielną eksplorację elementów techniki w otoczeniu, konstruowania, majsterkowania, planowania i podejmowania intencjonalnego działania, prezentowania wytworów swojej pracy,</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lastRenderedPageBreak/>
        <w:t>12) współdziałanie z rodzicami, różnymi środowiskami, organizacjami i instytucjami, uznanymi przez rodziców za źródło istotnych wartości, na rzecz tworzenia warunków umożliwiających rozwój tożsamości dziecka,</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 xml:space="preserve">13) kreowanie, wspólne z wymienionymi podmiotami, sytuacji prowadzących do poznania przez dziecko wartości i norm społecznych, których źródłem jest rodzina, grupa w przedszkolu, inne dorosłe osoby, w tym osoby starsze, oraz rozwijania </w:t>
      </w:r>
      <w:proofErr w:type="spellStart"/>
      <w:r w:rsidRPr="0096237A">
        <w:rPr>
          <w:rFonts w:ascii="Arial" w:eastAsia="Times New Roman" w:hAnsi="Arial" w:cs="Arial"/>
          <w:color w:val="000000"/>
          <w:sz w:val="24"/>
          <w:szCs w:val="24"/>
          <w:lang w:eastAsia="pl-PL"/>
        </w:rPr>
        <w:t>zachowań</w:t>
      </w:r>
      <w:proofErr w:type="spellEnd"/>
      <w:r w:rsidRPr="0096237A">
        <w:rPr>
          <w:rFonts w:ascii="Arial" w:eastAsia="Times New Roman" w:hAnsi="Arial" w:cs="Arial"/>
          <w:color w:val="000000"/>
          <w:sz w:val="24"/>
          <w:szCs w:val="24"/>
          <w:lang w:eastAsia="pl-PL"/>
        </w:rPr>
        <w:t xml:space="preserve"> wynikających z wartości możliwych do zrozumienia na tym etapie rozwoju,</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14) systematyczne uzupełnianie, za zgodą rodziców, realizowanych treści wychowawczych o nowe zagadnienia, wynikające z pojawienia się w otoczeniu dziecka zmian i zjawisk istotnych dla jego bezpieczeństwa i harmonijnego rozwoju,</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15) systematyczne wspieranie rozwoju mechanizmów uczenia się dziecka, prowadzących do osiągnięcia przez nie poziomu umożliwiającego podjęcie nauki w szkole,</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16) organizowanie zajęć – zgodnie z potrzebami – umożliwiających dziecku poznawanie kultury i języka mniejszości narodowej lub etnicznej, lub języka regionalnego,</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17) tworzenie sytuacji edukacyjnych sprzyjających budowaniu zainteresowania dziecka językiem obcym nowożytnym, chęci poznawania innych kultur.</w:t>
      </w:r>
    </w:p>
    <w:p w:rsidR="008A3B48" w:rsidRPr="0096237A" w:rsidRDefault="008A3B48" w:rsidP="008A3B48">
      <w:pPr>
        <w:autoSpaceDE w:val="0"/>
        <w:autoSpaceDN w:val="0"/>
        <w:adjustRightInd w:val="0"/>
        <w:spacing w:before="120" w:after="0" w:line="240" w:lineRule="auto"/>
        <w:ind w:left="284"/>
        <w:jc w:val="both"/>
        <w:rPr>
          <w:rFonts w:ascii="Arial" w:eastAsia="Times New Roman" w:hAnsi="Arial" w:cs="Arial"/>
          <w:color w:val="000000"/>
          <w:sz w:val="24"/>
          <w:szCs w:val="24"/>
          <w:lang w:eastAsia="pl-PL"/>
        </w:rPr>
      </w:pPr>
    </w:p>
    <w:p w:rsidR="008A3B48" w:rsidRPr="0096237A" w:rsidRDefault="008A3B48" w:rsidP="008A3B48">
      <w:pPr>
        <w:widowControl w:val="0"/>
        <w:tabs>
          <w:tab w:val="left" w:pos="0"/>
        </w:tabs>
        <w:spacing w:after="0"/>
        <w:ind w:left="368" w:hanging="368"/>
        <w:jc w:val="both"/>
        <w:rPr>
          <w:rFonts w:ascii="Arial" w:eastAsia="Times New Roman" w:hAnsi="Arial" w:cs="Arial"/>
          <w:sz w:val="24"/>
          <w:szCs w:val="24"/>
          <w:lang w:eastAsia="ar-SA"/>
        </w:rPr>
      </w:pPr>
      <w:r w:rsidRPr="0096237A">
        <w:rPr>
          <w:rFonts w:ascii="Arial" w:eastAsia="Times New Roman" w:hAnsi="Arial" w:cs="Arial"/>
          <w:sz w:val="24"/>
          <w:szCs w:val="24"/>
          <w:lang w:eastAsia="ar-SA"/>
        </w:rPr>
        <w:t xml:space="preserve"> 5. Przygotowanie dzieci do posługiwania się językiem obcym nowożytnym nie dotyczy:</w:t>
      </w:r>
    </w:p>
    <w:p w:rsidR="008A3B48" w:rsidRPr="0096237A" w:rsidRDefault="008A3B48" w:rsidP="008A3B48">
      <w:pPr>
        <w:widowControl w:val="0"/>
        <w:tabs>
          <w:tab w:val="left" w:pos="0"/>
          <w:tab w:val="left" w:pos="441"/>
        </w:tabs>
        <w:spacing w:after="0"/>
        <w:ind w:left="720"/>
        <w:jc w:val="both"/>
        <w:rPr>
          <w:rFonts w:ascii="Arial" w:eastAsia="Times New Roman" w:hAnsi="Arial" w:cs="Arial"/>
          <w:sz w:val="24"/>
          <w:szCs w:val="24"/>
          <w:lang w:eastAsia="ar-SA"/>
        </w:rPr>
      </w:pPr>
    </w:p>
    <w:p w:rsidR="008A3B48" w:rsidRPr="0096237A" w:rsidRDefault="008A3B48" w:rsidP="00D12B27">
      <w:pPr>
        <w:widowControl w:val="0"/>
        <w:numPr>
          <w:ilvl w:val="1"/>
          <w:numId w:val="1"/>
        </w:numPr>
        <w:tabs>
          <w:tab w:val="left" w:pos="0"/>
          <w:tab w:val="left" w:pos="441"/>
        </w:tabs>
        <w:spacing w:after="0" w:line="240" w:lineRule="auto"/>
        <w:jc w:val="both"/>
        <w:rPr>
          <w:rFonts w:ascii="Arial" w:eastAsia="Times New Roman" w:hAnsi="Arial" w:cs="Arial"/>
          <w:sz w:val="24"/>
          <w:szCs w:val="24"/>
          <w:lang w:eastAsia="ar-SA"/>
        </w:rPr>
      </w:pPr>
      <w:r w:rsidRPr="0096237A">
        <w:rPr>
          <w:rFonts w:ascii="Arial" w:eastAsia="Times New Roman" w:hAnsi="Arial" w:cs="Arial"/>
          <w:sz w:val="24"/>
          <w:szCs w:val="24"/>
          <w:lang w:eastAsia="ar-SA"/>
        </w:rPr>
        <w:t>dzieci posiadających orzeczenie o potrzebie kształcenia specjalnego wydane ze względu na niepełnosprawność intelektualną w stopniu umiarkowanym lub znacznym oraz dzieci posiadających orzeczenie o potrzebie kształcenia specjalnego wydane ze względu na niepełnosprawności sprzężone, jeżeli jedną z niepełnosprawności jest niepełnosprawność intelektualna w stopniu umiarkowanym lub znacznym,</w:t>
      </w:r>
    </w:p>
    <w:p w:rsidR="008A3B48" w:rsidRPr="0096237A" w:rsidRDefault="008A3B48" w:rsidP="00D12B27">
      <w:pPr>
        <w:widowControl w:val="0"/>
        <w:numPr>
          <w:ilvl w:val="1"/>
          <w:numId w:val="1"/>
        </w:numPr>
        <w:tabs>
          <w:tab w:val="left" w:pos="0"/>
          <w:tab w:val="left" w:pos="441"/>
        </w:tabs>
        <w:spacing w:after="0" w:line="240" w:lineRule="auto"/>
        <w:jc w:val="both"/>
        <w:rPr>
          <w:rFonts w:ascii="Arial" w:eastAsia="Times New Roman" w:hAnsi="Arial" w:cs="Arial"/>
          <w:sz w:val="24"/>
          <w:szCs w:val="24"/>
          <w:lang w:eastAsia="ar-SA"/>
        </w:rPr>
      </w:pPr>
      <w:r w:rsidRPr="0096237A">
        <w:rPr>
          <w:rFonts w:ascii="Arial" w:eastAsia="Times New Roman" w:hAnsi="Arial" w:cs="Arial"/>
          <w:sz w:val="24"/>
          <w:szCs w:val="24"/>
          <w:lang w:eastAsia="ar-SA"/>
        </w:rPr>
        <w:t xml:space="preserve">dzieci posiadających orzeczenie o potrzebie kształcenia specjalnego wydane ze względu na inne niż wymienione w pkt 1 rodzaje niepełnosprawności, o których mowa w przepisach wydanych na podstawie </w:t>
      </w:r>
      <w:hyperlink r:id="rId8" w:anchor="_blank" w:history="1">
        <w:r w:rsidRPr="0096237A">
          <w:rPr>
            <w:rFonts w:ascii="Arial" w:eastAsia="Calibri" w:hAnsi="Arial" w:cs="Arial"/>
            <w:color w:val="000000"/>
            <w:sz w:val="24"/>
            <w:szCs w:val="24"/>
            <w:lang w:eastAsia="ar-SA"/>
          </w:rPr>
          <w:t>art. 127 ust. 19 pkt 2</w:t>
        </w:r>
      </w:hyperlink>
      <w:r w:rsidRPr="0096237A">
        <w:rPr>
          <w:rFonts w:ascii="Arial" w:eastAsia="Times New Roman" w:hAnsi="Arial" w:cs="Arial"/>
          <w:i/>
          <w:sz w:val="24"/>
          <w:szCs w:val="24"/>
          <w:lang w:eastAsia="ar-SA"/>
        </w:rPr>
        <w:t>Ustawy z dnia 14 grudnia 2016 r. Prawo oświatowe</w:t>
      </w:r>
      <w:r w:rsidRPr="0096237A">
        <w:rPr>
          <w:rFonts w:ascii="Arial" w:eastAsia="Times New Roman" w:hAnsi="Arial" w:cs="Arial"/>
          <w:sz w:val="24"/>
          <w:szCs w:val="24"/>
          <w:lang w:eastAsia="ar-SA"/>
        </w:rPr>
        <w:t xml:space="preserve"> (Dz.U. z 2017 r. poz. 59), oraz jeżeli z indywidualnego programu edukacyjno-terapeutycznego wynika brak możliwości realizacji przygotowania do posługiwania się językiem obcym nowożytnym ze względu na indywidualne potrzeby rozwojowe i edukacyjne oraz możliwości psychofizyczne dziecka. </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6. Przedszkole realizuje cele i zadania poprzez:</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 organizację oddziałów dla dzieci w zbliżonym wieku z uwzględnieniem ich potrzeb, zainteresowań, uzdolnień oraz indywidualnych  predyspozycji rozwojowych dziecka,</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2) dostosowanie metod i form pracy do potrzeb i możliwości indywidualnych dziecka oraz wszystkich obszarów edukacyjnych zawartych w podstawie programowej wychowania przedszkolnego,</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lastRenderedPageBreak/>
        <w:t>3) stosowanie otwartych form pracy, umożliwiających dziecku wybór miejsca i rodzaju aktywności,</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4) indywidualizację tempa pracy dydaktyczno-wychowawczej wobec dzieci niepełnosprawnych, stosowanie specyficznej organizacji nauki i metod pracy, prowadzenie zajęć zgodnie z zaleceniami Poradni Psychologiczno-Pedagogicznej lub innej specjalistycznej i lekarza – odpowiednio do stopnia i rodzaju niepełnosprawności dziecka.</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7. Wobec rodziców przedszkole pełni funkcję doradczą i wspomagającą:</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 pomaga w rozpoznawaniu możliwości i potrzeb rozwojowych dziecka oraz podjęciu wczesnej interwencji specjalistycznej,</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2) wspomaga rodziny w wychowaniu dziecka i przygotowaniu go do nauki w szkole,</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3) informuje na bieżąco o postępach dziecka, uzgadnia wspólnie z rodzicami kierunki i zakres zadań realizowanych w przedszkolu.</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8. Na wniosek rodziców dziecka, nauczyciela, poradni psychologiczno-pedagogicznej lub innej poradni specjalistycznej przedszkole udziela i organizuje pomoc psychologiczno-pedagogiczną .</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9. Przedszkole przygotowuje dzieci do podjęcia nauki w szkole, organizując tok edukacji przedszkolnej, umożliwiający osiągnięcie dojrzałości szkolnej w aspekcie rozwoju fizycznego, umysłowego, emocjonalnego i społecznego.</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10. Przedszkole zapewnia dzieciom bezpieczeństwo i opiekę poprzez:</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 bezpośrednią i stałą opiekę nad dziećmi w czasie pobytu w przedszkolu oraz w trakcie zajęć poza terenem przedszkola,</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2) zapewnienie wzmożonego bezpieczeństwa w czasie wycieczek, co określa Regulamin spacerów i wycieczek,</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3) zatrudnianie w każdym oddziale nauczyciela i woźnej oddziałowej, które są odpowiedzialne za zdrowie i bezpieczeństwo dzieci w czasie zajęć edukacyjnych i podczas pobytu dzieci na terenie ogrodu przedszkolnego,</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4) zatrudnianie w grupie 3-latków pomocy nauczyciela,</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5) stwarzanie poczucia bezpieczeństwa pod względem fizycznym i psychicznym,</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6) stosowanie obowiązujących przepisów bhp i ppoż.</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11. Dzieci są przyprowadzane i odbierane z przedszkola przez rodziców lub upoważnioną pisemnie przez nich osobę dorosłą zapewniającą dziecku pełne bezpieczeństwo .</w:t>
      </w:r>
    </w:p>
    <w:p w:rsidR="008A3B48" w:rsidRPr="00E03F2A" w:rsidRDefault="008A3B48" w:rsidP="008A3B48">
      <w:pPr>
        <w:spacing w:before="120" w:after="0" w:line="360" w:lineRule="auto"/>
        <w:jc w:val="both"/>
        <w:rPr>
          <w:rFonts w:ascii="Arial" w:eastAsia="Times New Roman" w:hAnsi="Arial" w:cs="Arial"/>
          <w:color w:val="000000"/>
          <w:sz w:val="24"/>
          <w:szCs w:val="24"/>
          <w:lang w:eastAsia="pl-PL"/>
        </w:rPr>
      </w:pPr>
      <w:r w:rsidRPr="00E03F2A">
        <w:rPr>
          <w:rFonts w:ascii="Arial" w:eastAsia="Times New Roman" w:hAnsi="Arial" w:cs="Arial"/>
          <w:color w:val="000000"/>
          <w:sz w:val="24"/>
          <w:szCs w:val="24"/>
          <w:lang w:eastAsia="pl-PL"/>
        </w:rPr>
        <w:t xml:space="preserve">12. </w:t>
      </w:r>
      <w:r w:rsidRPr="00E03F2A">
        <w:rPr>
          <w:rFonts w:ascii="Arial" w:eastAsia="Times New Roman" w:hAnsi="Arial" w:cs="Arial"/>
          <w:sz w:val="24"/>
          <w:szCs w:val="24"/>
          <w:lang w:eastAsia="zh-CN"/>
        </w:rPr>
        <w:t xml:space="preserve">Przedszkole sprawuje opiekę nad dzieckiem od momentu przekazania dziecka przez rodzica, opiekuna prawnego lub upoważnioną przez nich osobę pod opiekę wychowawcy grupy lub pod opiekę </w:t>
      </w:r>
    </w:p>
    <w:p w:rsidR="008A3B48" w:rsidRPr="00E03F2A" w:rsidRDefault="008A3B48" w:rsidP="008A3B48">
      <w:pPr>
        <w:tabs>
          <w:tab w:val="left" w:pos="1134"/>
        </w:tabs>
        <w:suppressAutoHyphens/>
        <w:spacing w:after="0" w:line="360" w:lineRule="auto"/>
        <w:jc w:val="both"/>
        <w:rPr>
          <w:rFonts w:ascii="Arial" w:eastAsia="Times New Roman" w:hAnsi="Arial" w:cs="Arial"/>
          <w:sz w:val="24"/>
          <w:szCs w:val="24"/>
          <w:lang w:eastAsia="zh-CN"/>
        </w:rPr>
      </w:pPr>
      <w:r w:rsidRPr="00E03F2A">
        <w:rPr>
          <w:rFonts w:ascii="Arial" w:eastAsia="Times New Roman" w:hAnsi="Arial" w:cs="Arial"/>
          <w:sz w:val="24"/>
          <w:szCs w:val="24"/>
          <w:lang w:eastAsia="zh-CN"/>
        </w:rPr>
        <w:t>upoważnionego pracownika przedszkola, do czasu odbioru dziecka z sali lub ogrodu przez rodzica, opiekuna prawnego lub upoważnioną przez nich osobę .</w:t>
      </w:r>
    </w:p>
    <w:p w:rsidR="008A3B48" w:rsidRPr="00E03F2A" w:rsidRDefault="008A3B48" w:rsidP="008A3B48">
      <w:pPr>
        <w:tabs>
          <w:tab w:val="left" w:pos="1134"/>
        </w:tabs>
        <w:suppressAutoHyphens/>
        <w:spacing w:after="0" w:line="360" w:lineRule="auto"/>
        <w:rPr>
          <w:rFonts w:ascii="Arial" w:eastAsia="Times New Roman" w:hAnsi="Arial" w:cs="Arial"/>
          <w:sz w:val="24"/>
          <w:szCs w:val="24"/>
          <w:lang w:eastAsia="zh-CN"/>
        </w:rPr>
      </w:pPr>
      <w:r w:rsidRPr="00E03F2A">
        <w:rPr>
          <w:rFonts w:ascii="Arial" w:eastAsia="Times New Roman" w:hAnsi="Arial" w:cs="Arial"/>
          <w:sz w:val="24"/>
          <w:szCs w:val="24"/>
          <w:lang w:eastAsia="zh-CN"/>
        </w:rPr>
        <w:lastRenderedPageBreak/>
        <w:t xml:space="preserve">   1) dzieci powinny być przyprowadzane i odbierane z przedszkola osobiśc</w:t>
      </w:r>
      <w:r w:rsidR="00E03F2A">
        <w:rPr>
          <w:rFonts w:ascii="Arial" w:eastAsia="Times New Roman" w:hAnsi="Arial" w:cs="Arial"/>
          <w:sz w:val="24"/>
          <w:szCs w:val="24"/>
          <w:lang w:eastAsia="zh-CN"/>
        </w:rPr>
        <w:t xml:space="preserve">ie przez rodziców </w:t>
      </w:r>
      <w:r w:rsidRPr="00E03F2A">
        <w:rPr>
          <w:rFonts w:ascii="Arial" w:eastAsia="Times New Roman" w:hAnsi="Arial" w:cs="Arial"/>
          <w:sz w:val="24"/>
          <w:szCs w:val="24"/>
          <w:lang w:eastAsia="zh-CN"/>
        </w:rPr>
        <w:t>(prawnych  opiekunów ), bądź inne osoby zapewniające dzie</w:t>
      </w:r>
      <w:r w:rsidR="00E03F2A">
        <w:rPr>
          <w:rFonts w:ascii="Arial" w:eastAsia="Times New Roman" w:hAnsi="Arial" w:cs="Arial"/>
          <w:sz w:val="24"/>
          <w:szCs w:val="24"/>
          <w:lang w:eastAsia="zh-CN"/>
        </w:rPr>
        <w:t>cku bezpieczeństwo  upoważnione</w:t>
      </w:r>
      <w:r w:rsidRPr="00E03F2A">
        <w:rPr>
          <w:rFonts w:ascii="Arial" w:eastAsia="Times New Roman" w:hAnsi="Arial" w:cs="Arial"/>
          <w:sz w:val="24"/>
          <w:szCs w:val="24"/>
          <w:lang w:eastAsia="zh-CN"/>
        </w:rPr>
        <w:t xml:space="preserve"> przez rodziców,</w:t>
      </w:r>
    </w:p>
    <w:p w:rsidR="008A3B48" w:rsidRPr="00E03F2A" w:rsidRDefault="008A3B48" w:rsidP="008A3B48">
      <w:pPr>
        <w:tabs>
          <w:tab w:val="left" w:pos="1134"/>
        </w:tabs>
        <w:suppressAutoHyphens/>
        <w:spacing w:after="0" w:line="360" w:lineRule="auto"/>
        <w:rPr>
          <w:rFonts w:ascii="Arial" w:eastAsia="Times New Roman" w:hAnsi="Arial" w:cs="Arial"/>
          <w:sz w:val="24"/>
          <w:szCs w:val="24"/>
          <w:lang w:eastAsia="zh-CN"/>
        </w:rPr>
      </w:pPr>
      <w:r w:rsidRPr="00E03F2A">
        <w:rPr>
          <w:rFonts w:ascii="Arial" w:eastAsia="Times New Roman" w:hAnsi="Arial" w:cs="Arial"/>
          <w:sz w:val="24"/>
          <w:szCs w:val="24"/>
          <w:lang w:eastAsia="zh-CN"/>
        </w:rPr>
        <w:t xml:space="preserve">   2) pisemne upoważnienie powinno zawierać nr i serię dowodu osobistego osoby wskazanej przez rodziców oraz stopień pokrewieństwa,</w:t>
      </w:r>
    </w:p>
    <w:p w:rsidR="008A3B48" w:rsidRPr="00E03F2A" w:rsidRDefault="008A3B48" w:rsidP="008A3B48">
      <w:pPr>
        <w:tabs>
          <w:tab w:val="left" w:pos="1134"/>
        </w:tabs>
        <w:suppressAutoHyphens/>
        <w:spacing w:after="0" w:line="360" w:lineRule="auto"/>
        <w:rPr>
          <w:rFonts w:ascii="Arial" w:eastAsia="Times New Roman" w:hAnsi="Arial" w:cs="Arial"/>
          <w:sz w:val="24"/>
          <w:szCs w:val="24"/>
          <w:lang w:eastAsia="zh-CN"/>
        </w:rPr>
      </w:pPr>
      <w:r w:rsidRPr="00E03F2A">
        <w:rPr>
          <w:rFonts w:ascii="Arial" w:eastAsia="Times New Roman" w:hAnsi="Arial" w:cs="Arial"/>
          <w:sz w:val="24"/>
          <w:szCs w:val="24"/>
          <w:lang w:eastAsia="zh-CN"/>
        </w:rPr>
        <w:t xml:space="preserve">   3) dziecko może być odbierane przez osobę upoważnioną</w:t>
      </w:r>
      <w:r w:rsidR="00E03F2A">
        <w:rPr>
          <w:rFonts w:ascii="Arial" w:eastAsia="Times New Roman" w:hAnsi="Arial" w:cs="Arial"/>
          <w:sz w:val="24"/>
          <w:szCs w:val="24"/>
          <w:lang w:eastAsia="zh-CN"/>
        </w:rPr>
        <w:t xml:space="preserve"> tylko za okazaniem dokumentu </w:t>
      </w:r>
      <w:r w:rsidRPr="00E03F2A">
        <w:rPr>
          <w:rFonts w:ascii="Arial" w:eastAsia="Times New Roman" w:hAnsi="Arial" w:cs="Arial"/>
          <w:sz w:val="24"/>
          <w:szCs w:val="24"/>
          <w:lang w:eastAsia="zh-CN"/>
        </w:rPr>
        <w:t xml:space="preserve"> tożsamości,</w:t>
      </w:r>
    </w:p>
    <w:p w:rsidR="008A3B48" w:rsidRPr="00E03F2A" w:rsidRDefault="008A3B48" w:rsidP="008A3B48">
      <w:pPr>
        <w:tabs>
          <w:tab w:val="left" w:pos="1134"/>
        </w:tabs>
        <w:suppressAutoHyphens/>
        <w:spacing w:after="0" w:line="360" w:lineRule="auto"/>
        <w:rPr>
          <w:rFonts w:ascii="Arial" w:eastAsia="Times New Roman" w:hAnsi="Arial" w:cs="Arial"/>
          <w:sz w:val="24"/>
          <w:szCs w:val="24"/>
          <w:lang w:eastAsia="zh-CN"/>
        </w:rPr>
      </w:pPr>
      <w:r w:rsidRPr="00E03F2A">
        <w:rPr>
          <w:rFonts w:ascii="Arial" w:eastAsia="Times New Roman" w:hAnsi="Arial" w:cs="Arial"/>
          <w:sz w:val="24"/>
          <w:szCs w:val="24"/>
          <w:lang w:eastAsia="zh-CN"/>
        </w:rPr>
        <w:t xml:space="preserve">   4) rodzice ( prawni opiekunowie ) przejmują odpowiedzialność prawną za bezpieczeństwo </w:t>
      </w:r>
      <w:proofErr w:type="spellStart"/>
      <w:r w:rsidRPr="00E03F2A">
        <w:rPr>
          <w:rFonts w:ascii="Arial" w:eastAsia="Times New Roman" w:hAnsi="Arial" w:cs="Arial"/>
          <w:sz w:val="24"/>
          <w:szCs w:val="24"/>
          <w:lang w:eastAsia="zh-CN"/>
        </w:rPr>
        <w:t>dzieckaodbieranego</w:t>
      </w:r>
      <w:proofErr w:type="spellEnd"/>
      <w:r w:rsidRPr="00E03F2A">
        <w:rPr>
          <w:rFonts w:ascii="Arial" w:eastAsia="Times New Roman" w:hAnsi="Arial" w:cs="Arial"/>
          <w:sz w:val="24"/>
          <w:szCs w:val="24"/>
          <w:lang w:eastAsia="zh-CN"/>
        </w:rPr>
        <w:t xml:space="preserve"> z przedszkola przez upoważnioną przez nich osobę,</w:t>
      </w:r>
    </w:p>
    <w:p w:rsidR="008A3B48" w:rsidRPr="00E03F2A" w:rsidRDefault="008A3B48" w:rsidP="008A3B48">
      <w:pPr>
        <w:tabs>
          <w:tab w:val="left" w:pos="1134"/>
        </w:tabs>
        <w:suppressAutoHyphens/>
        <w:spacing w:after="0" w:line="360" w:lineRule="auto"/>
        <w:rPr>
          <w:rFonts w:ascii="Arial" w:eastAsia="Times New Roman" w:hAnsi="Arial" w:cs="Arial"/>
          <w:sz w:val="24"/>
          <w:szCs w:val="24"/>
          <w:lang w:eastAsia="zh-CN"/>
        </w:rPr>
      </w:pPr>
      <w:r w:rsidRPr="00E03F2A">
        <w:rPr>
          <w:rFonts w:ascii="Arial" w:eastAsia="Times New Roman" w:hAnsi="Arial" w:cs="Arial"/>
          <w:sz w:val="24"/>
          <w:szCs w:val="24"/>
          <w:lang w:eastAsia="zh-CN"/>
        </w:rPr>
        <w:t xml:space="preserve">   5) w przypadku odbierania dzieci przez starsze rodzeństwo – rodz</w:t>
      </w:r>
      <w:r w:rsidR="00E03F2A">
        <w:rPr>
          <w:rFonts w:ascii="Arial" w:eastAsia="Times New Roman" w:hAnsi="Arial" w:cs="Arial"/>
          <w:sz w:val="24"/>
          <w:szCs w:val="24"/>
          <w:lang w:eastAsia="zh-CN"/>
        </w:rPr>
        <w:t xml:space="preserve">eństwo musi mieć ukończone 12 </w:t>
      </w:r>
      <w:r w:rsidRPr="00E03F2A">
        <w:rPr>
          <w:rFonts w:ascii="Arial" w:eastAsia="Times New Roman" w:hAnsi="Arial" w:cs="Arial"/>
          <w:sz w:val="24"/>
          <w:szCs w:val="24"/>
          <w:lang w:eastAsia="zh-CN"/>
        </w:rPr>
        <w:t xml:space="preserve"> lat i posiadać upoważnienie na piśmie od rodzica,</w:t>
      </w:r>
    </w:p>
    <w:p w:rsidR="008A3B48" w:rsidRPr="00E03F2A" w:rsidRDefault="008A3B48" w:rsidP="008A3B48">
      <w:pPr>
        <w:tabs>
          <w:tab w:val="left" w:pos="1134"/>
        </w:tabs>
        <w:suppressAutoHyphens/>
        <w:spacing w:after="0" w:line="360" w:lineRule="auto"/>
        <w:rPr>
          <w:rFonts w:ascii="Arial" w:eastAsia="Times New Roman" w:hAnsi="Arial" w:cs="Arial"/>
          <w:sz w:val="24"/>
          <w:szCs w:val="24"/>
          <w:lang w:eastAsia="zh-CN"/>
        </w:rPr>
      </w:pPr>
      <w:r w:rsidRPr="00E03F2A">
        <w:rPr>
          <w:rFonts w:ascii="Arial" w:eastAsia="Times New Roman" w:hAnsi="Arial" w:cs="Arial"/>
          <w:sz w:val="24"/>
          <w:szCs w:val="24"/>
          <w:lang w:eastAsia="zh-CN"/>
        </w:rPr>
        <w:t xml:space="preserve">    6) osobom nietrzeźwym nie wolno wydać dziecka z przedszkola .</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13.Rodzice lub pełnoletnia osoba upoważniona ponosi całkowitą odpowiedzialność za dziecko w drodze do przedszkola (do momentu odebrania dziecka przez pracownika przedszkola) oraz w drodze dziecka z przedszkola do domu (od momentu odebrania dziecka od pracownika przedszkola przez rodzica).</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14.Przedszkole organizuje wczesne wspomaganie rozwoju dzieci. Ma ono na celu pobudzenie psychoruchowego, społecznego rozwoju dziecka od chwili wykrycia niepełnosprawności do momentu podjęcia nauki w szkole.</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15. Do zadań zespołu wczesnego wspomaganie rozwoju dzieci należy w szczególności:</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 ustalenie, na podstawie opinii o potrzebie wczesnego wspomagania rozwoju dziecka, kierunków i harmonogramu działań w zakresie wczesnego wspomagania i wsparcia rodziny dziecka,</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2) nawiązanie współpracy z zakładem opieki zdrowotnej lub ośrodkiem pomocy społecznej w celu zapewnienia dziecku rehabilitacji, terapii lub innych form pomocy, stosownie do jego potrzeb,</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3) opracowanie i realizowanie z dzieckiem i jego rodziną indywidualnego programu wczesnego wspomagania z uwzględnieniem działań wspomagających rodzinę dziecka w zakresie realizacji programu, koordynowania działań specjalistów prowadzących zajęcia z dzieckiem oraz oceniania postępów dziecka,</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4) analizowanie skuteczności pomocy udzielanej dziecku i jego rodzinie, wprowadzanie zmian w indywidualnym programie wczesnego wspomagania, stosownie do potrzeb dziecka i jego rodziny, oraz planowanie dalszych działań w zakresie wczesnego wspomagania.</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16. Współpraca zespołu z rodzicami to:</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 xml:space="preserve">1) udzielanie pomocy w zakresie kształtowania postaw i </w:t>
      </w:r>
      <w:proofErr w:type="spellStart"/>
      <w:r w:rsidRPr="0096237A">
        <w:rPr>
          <w:rFonts w:ascii="Arial" w:eastAsia="Times New Roman" w:hAnsi="Arial" w:cs="Arial"/>
          <w:color w:val="000000"/>
          <w:sz w:val="24"/>
          <w:szCs w:val="24"/>
          <w:lang w:eastAsia="pl-PL"/>
        </w:rPr>
        <w:t>zachowań</w:t>
      </w:r>
      <w:proofErr w:type="spellEnd"/>
      <w:r w:rsidRPr="0096237A">
        <w:rPr>
          <w:rFonts w:ascii="Arial" w:eastAsia="Times New Roman" w:hAnsi="Arial" w:cs="Arial"/>
          <w:color w:val="000000"/>
          <w:sz w:val="24"/>
          <w:szCs w:val="24"/>
          <w:lang w:eastAsia="pl-PL"/>
        </w:rPr>
        <w:t xml:space="preserve"> w kontaktach z dzieckiem: wzmacnianie więzi emocjonalnej pomiędzy rodzicami i dzieckiem, </w:t>
      </w:r>
      <w:r w:rsidRPr="0096237A">
        <w:rPr>
          <w:rFonts w:ascii="Arial" w:eastAsia="Times New Roman" w:hAnsi="Arial" w:cs="Arial"/>
          <w:color w:val="000000"/>
          <w:sz w:val="24"/>
          <w:szCs w:val="24"/>
          <w:lang w:eastAsia="pl-PL"/>
        </w:rPr>
        <w:lastRenderedPageBreak/>
        <w:t xml:space="preserve">rozpoznawanie </w:t>
      </w:r>
      <w:proofErr w:type="spellStart"/>
      <w:r w:rsidRPr="0096237A">
        <w:rPr>
          <w:rFonts w:ascii="Arial" w:eastAsia="Times New Roman" w:hAnsi="Arial" w:cs="Arial"/>
          <w:color w:val="000000"/>
          <w:sz w:val="24"/>
          <w:szCs w:val="24"/>
          <w:lang w:eastAsia="pl-PL"/>
        </w:rPr>
        <w:t>zachowań</w:t>
      </w:r>
      <w:proofErr w:type="spellEnd"/>
      <w:r w:rsidRPr="0096237A">
        <w:rPr>
          <w:rFonts w:ascii="Arial" w:eastAsia="Times New Roman" w:hAnsi="Arial" w:cs="Arial"/>
          <w:color w:val="000000"/>
          <w:sz w:val="24"/>
          <w:szCs w:val="24"/>
          <w:lang w:eastAsia="pl-PL"/>
        </w:rPr>
        <w:t xml:space="preserve"> dziecka i utrwalanie właściwych reakcji na te zachowania,</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2) udzielanie instruktażu i porad oraz prowadzenie konsultacji w zakresie pracy z dzieckiem,</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3) pomoc w przystosowaniu warunków w środowisku domowym do potrzeb dziecka oraz w pozyskaniu i wykorzystaniu w pracy z dzieckiem odpowiednich środków dydaktycznych i niezbędnego sprzętu.</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p>
    <w:p w:rsidR="008A3B48" w:rsidRPr="0096237A" w:rsidRDefault="008A3B48" w:rsidP="008A3B48">
      <w:pPr>
        <w:spacing w:before="120" w:after="0" w:line="240" w:lineRule="auto"/>
        <w:jc w:val="center"/>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 4</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 Przedszkole organizuje i udziela pomocy psychologiczno-pedagogicznej dzieciom uczęszczającym do przedszkola, ich rodzicom oraz nauczycielom .</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2. Pomoc psychologiczno-pedagogiczna udzielana w przedszkolu polega na wspieraniu rodziców oraz nauczycieli w rozwiązywaniu problemów wychowawczych i dydaktycznych oraz rozwijaniu ich umiejętności wychowawczych w celu zwiększenia efektywności pomocy psychologiczno-pedagogicznej dla dzieci.</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3. Pomocy psychologiczno-pedagogicznej udzielają dzieciom nauczyciele, oraz specjali</w:t>
      </w:r>
      <w:r w:rsidR="00A21B87">
        <w:rPr>
          <w:rFonts w:ascii="Arial" w:eastAsia="Times New Roman" w:hAnsi="Arial" w:cs="Arial"/>
          <w:color w:val="000000"/>
          <w:sz w:val="24"/>
          <w:szCs w:val="24"/>
          <w:lang w:eastAsia="pl-PL"/>
        </w:rPr>
        <w:t>ści, w szczególności psycholog, pedagog, logopeda</w:t>
      </w:r>
      <w:r w:rsidRPr="0096237A">
        <w:rPr>
          <w:rFonts w:ascii="Arial" w:eastAsia="Times New Roman" w:hAnsi="Arial" w:cs="Arial"/>
          <w:color w:val="000000"/>
          <w:sz w:val="24"/>
          <w:szCs w:val="24"/>
          <w:lang w:eastAsia="pl-PL"/>
        </w:rPr>
        <w:t>.</w:t>
      </w:r>
    </w:p>
    <w:p w:rsidR="008A3B48" w:rsidRPr="0096237A" w:rsidRDefault="008A3B48" w:rsidP="008A3B48">
      <w:pPr>
        <w:spacing w:before="120" w:after="0" w:line="240" w:lineRule="auto"/>
        <w:jc w:val="both"/>
        <w:rPr>
          <w:rFonts w:ascii="Arial" w:eastAsia="Times New Roman" w:hAnsi="Arial" w:cs="Arial"/>
          <w:b/>
          <w:color w:val="000000"/>
          <w:sz w:val="24"/>
          <w:szCs w:val="24"/>
          <w:lang w:eastAsia="pl-PL"/>
        </w:rPr>
      </w:pPr>
      <w:r w:rsidRPr="0096237A">
        <w:rPr>
          <w:rFonts w:ascii="Arial" w:eastAsia="Times New Roman" w:hAnsi="Arial" w:cs="Arial"/>
          <w:color w:val="000000"/>
          <w:sz w:val="24"/>
          <w:szCs w:val="24"/>
          <w:lang w:eastAsia="pl-PL"/>
        </w:rPr>
        <w:t xml:space="preserve">4. Pomoc psychologiczno-pedagogiczna jest udzielana w trakcie bieżącej pracy z dzieckiem oraz w formie: </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 zajęć specjalistycznych: korekcyjno-kompensacyjnych, logopedycznych oraz innych zajęć o charakterze terapeutycznym,</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2) porad i konsultacji,</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3) zajęć rozwijających uzdolnienia,</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4) zindywidualizowanej ścieżki realizacji obowiązkowego rocznego przygotowania przedszkolnego .</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5. Pomoc psychologiczno-pedagogiczna jest udzielana rodzicom dzieci i nauczycielom w formie porad, konsultacji, warsztatów i szkoleń.</w:t>
      </w:r>
    </w:p>
    <w:p w:rsidR="00A8176C"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6. Wsparcie merytoryczne dla nauczycieli i specjalistów udzielających pomocy psychologiczno-pedagogicznej w przedszkolu zapewniają poradnie psychologiczno-pedagogiczne oraz placówki doskonalenia nauczycieli.</w:t>
      </w:r>
    </w:p>
    <w:p w:rsidR="00536D73" w:rsidRPr="0096237A" w:rsidRDefault="00536D73" w:rsidP="008A3B48">
      <w:pPr>
        <w:spacing w:before="120" w:after="0" w:line="240" w:lineRule="auto"/>
        <w:jc w:val="both"/>
        <w:rPr>
          <w:rFonts w:ascii="Arial" w:eastAsia="Times New Roman" w:hAnsi="Arial" w:cs="Arial"/>
          <w:color w:val="000000"/>
          <w:sz w:val="24"/>
          <w:szCs w:val="24"/>
          <w:lang w:eastAsia="pl-PL"/>
        </w:rPr>
      </w:pPr>
    </w:p>
    <w:p w:rsidR="008A3B48" w:rsidRPr="00E03F2A" w:rsidRDefault="008A3B48" w:rsidP="008A3B48">
      <w:pPr>
        <w:tabs>
          <w:tab w:val="left" w:pos="709"/>
        </w:tabs>
        <w:suppressAutoHyphens/>
        <w:spacing w:after="0" w:line="240" w:lineRule="auto"/>
        <w:jc w:val="both"/>
        <w:rPr>
          <w:rFonts w:ascii="Arial" w:eastAsia="Times New Roman" w:hAnsi="Arial" w:cs="Arial"/>
          <w:sz w:val="24"/>
          <w:szCs w:val="24"/>
          <w:lang w:eastAsia="zh-CN"/>
        </w:rPr>
      </w:pPr>
      <w:r w:rsidRPr="00E03F2A">
        <w:rPr>
          <w:rFonts w:ascii="Arial" w:eastAsia="Times New Roman" w:hAnsi="Arial" w:cs="Arial"/>
          <w:sz w:val="24"/>
          <w:szCs w:val="24"/>
          <w:lang w:eastAsia="zh-CN"/>
        </w:rPr>
        <w:t xml:space="preserve">7.W </w:t>
      </w:r>
      <w:r w:rsidRPr="00605025">
        <w:rPr>
          <w:rFonts w:ascii="Arial" w:eastAsia="Times New Roman" w:hAnsi="Arial" w:cs="Arial"/>
          <w:sz w:val="24"/>
          <w:szCs w:val="24"/>
          <w:lang w:eastAsia="zh-CN"/>
        </w:rPr>
        <w:t xml:space="preserve">przedszkolu przestrzega się praw dziecka zgodnie z Konwencją o Prawach Dziecka. </w:t>
      </w:r>
      <w:r w:rsidRPr="00605025">
        <w:rPr>
          <w:rFonts w:ascii="Arial" w:eastAsia="Times New Roman" w:hAnsi="Arial" w:cs="Arial"/>
          <w:sz w:val="24"/>
          <w:szCs w:val="24"/>
          <w:lang w:eastAsia="zh-CN"/>
        </w:rPr>
        <w:br/>
      </w:r>
      <w:r w:rsidRPr="00E03F2A">
        <w:rPr>
          <w:rFonts w:ascii="Arial" w:eastAsia="Times New Roman" w:hAnsi="Arial" w:cs="Arial"/>
          <w:sz w:val="24"/>
          <w:szCs w:val="24"/>
          <w:lang w:eastAsia="zh-CN"/>
        </w:rPr>
        <w:t xml:space="preserve">    Szanuje się prawo dziecka do indywidualnej linii rozwoju: </w:t>
      </w:r>
    </w:p>
    <w:p w:rsidR="008A3B48" w:rsidRPr="00E03F2A" w:rsidRDefault="008A3B48" w:rsidP="00E03F2A">
      <w:pPr>
        <w:pStyle w:val="Akapitzlist"/>
        <w:numPr>
          <w:ilvl w:val="0"/>
          <w:numId w:val="2"/>
        </w:numPr>
        <w:tabs>
          <w:tab w:val="left" w:pos="1134"/>
        </w:tabs>
        <w:suppressAutoHyphens/>
        <w:jc w:val="both"/>
        <w:rPr>
          <w:rFonts w:ascii="Arial" w:hAnsi="Arial" w:cs="Arial"/>
          <w:lang w:eastAsia="zh-CN"/>
        </w:rPr>
      </w:pPr>
      <w:r w:rsidRPr="00E03F2A">
        <w:rPr>
          <w:rFonts w:ascii="Arial" w:hAnsi="Arial" w:cs="Arial"/>
          <w:lang w:eastAsia="zh-CN"/>
        </w:rPr>
        <w:t xml:space="preserve">pracę wychowawczo - dydaktyczną prowadzi się na poziomie zgodnym z poziomem rozwoju i indywidualnymi potrzebami dziecka, </w:t>
      </w:r>
    </w:p>
    <w:p w:rsidR="008A3B48" w:rsidRPr="00E03F2A" w:rsidRDefault="008A3B48" w:rsidP="00D12B27">
      <w:pPr>
        <w:numPr>
          <w:ilvl w:val="0"/>
          <w:numId w:val="2"/>
        </w:numPr>
        <w:tabs>
          <w:tab w:val="left" w:pos="1134"/>
        </w:tabs>
        <w:suppressAutoHyphens/>
        <w:spacing w:after="0" w:line="240" w:lineRule="auto"/>
        <w:jc w:val="both"/>
        <w:rPr>
          <w:rFonts w:ascii="Arial" w:eastAsia="Times New Roman" w:hAnsi="Arial" w:cs="Arial"/>
          <w:sz w:val="24"/>
          <w:szCs w:val="24"/>
          <w:lang w:eastAsia="zh-CN"/>
        </w:rPr>
      </w:pPr>
      <w:r w:rsidRPr="00E03F2A">
        <w:rPr>
          <w:rFonts w:ascii="Arial" w:eastAsia="Times New Roman" w:hAnsi="Arial" w:cs="Arial"/>
          <w:sz w:val="24"/>
          <w:szCs w:val="24"/>
          <w:lang w:eastAsia="zh-CN"/>
        </w:rPr>
        <w:t xml:space="preserve">wzmacnia się u dzieci poczucie własnej godności i wartości. </w:t>
      </w:r>
    </w:p>
    <w:p w:rsidR="008A3B48" w:rsidRPr="00E03F2A" w:rsidRDefault="008A3B48" w:rsidP="00D12B27">
      <w:pPr>
        <w:numPr>
          <w:ilvl w:val="0"/>
          <w:numId w:val="2"/>
        </w:numPr>
        <w:tabs>
          <w:tab w:val="left" w:pos="1134"/>
        </w:tabs>
        <w:suppressAutoHyphens/>
        <w:spacing w:after="0" w:line="240" w:lineRule="auto"/>
        <w:jc w:val="both"/>
        <w:rPr>
          <w:rFonts w:ascii="Arial" w:eastAsia="Times New Roman" w:hAnsi="Arial" w:cs="Arial"/>
          <w:sz w:val="24"/>
          <w:szCs w:val="24"/>
          <w:lang w:eastAsia="zh-CN"/>
        </w:rPr>
      </w:pPr>
      <w:r w:rsidRPr="00E03F2A">
        <w:rPr>
          <w:rFonts w:ascii="Arial" w:eastAsia="Times New Roman" w:hAnsi="Arial" w:cs="Arial"/>
          <w:sz w:val="24"/>
          <w:szCs w:val="24"/>
          <w:lang w:eastAsia="zh-CN"/>
        </w:rPr>
        <w:t>szanuje się wszystkie dzieci niezależnie od rasy, pochodzenia, wyznania, zdolności czy ułomności, w przedszkolu nie stosuje się kar cielesnych i reaguje na krzywdę wyrządzaną dziecku przez innych</w:t>
      </w:r>
    </w:p>
    <w:p w:rsidR="008A3B48" w:rsidRPr="00E03F2A" w:rsidRDefault="008A3B48" w:rsidP="008A3B48">
      <w:pPr>
        <w:suppressAutoHyphens/>
        <w:spacing w:after="0" w:line="240" w:lineRule="auto"/>
        <w:rPr>
          <w:rFonts w:ascii="Arial" w:eastAsia="Times New Roman" w:hAnsi="Arial" w:cs="Arial"/>
          <w:sz w:val="24"/>
          <w:szCs w:val="24"/>
          <w:lang w:eastAsia="zh-CN"/>
        </w:rPr>
      </w:pPr>
    </w:p>
    <w:p w:rsidR="008A3B48" w:rsidRPr="00E03F2A" w:rsidRDefault="008A3B48" w:rsidP="008A3B48">
      <w:pPr>
        <w:spacing w:before="120" w:after="0" w:line="240" w:lineRule="auto"/>
        <w:jc w:val="both"/>
        <w:rPr>
          <w:rFonts w:ascii="Arial" w:eastAsia="Times New Roman" w:hAnsi="Arial" w:cs="Arial"/>
          <w:sz w:val="24"/>
          <w:szCs w:val="24"/>
          <w:lang w:eastAsia="pl-PL"/>
        </w:rPr>
      </w:pPr>
    </w:p>
    <w:p w:rsidR="008A3B48" w:rsidRPr="0096237A" w:rsidRDefault="008A3B48" w:rsidP="008A3B48">
      <w:pPr>
        <w:spacing w:before="120" w:after="0" w:line="240" w:lineRule="auto"/>
        <w:jc w:val="center"/>
        <w:rPr>
          <w:rFonts w:ascii="Arial" w:eastAsia="Times New Roman" w:hAnsi="Arial" w:cs="Arial"/>
          <w:b/>
          <w:color w:val="000000"/>
          <w:sz w:val="24"/>
          <w:szCs w:val="24"/>
          <w:lang w:eastAsia="pl-PL"/>
        </w:rPr>
      </w:pPr>
    </w:p>
    <w:p w:rsidR="008A3B48" w:rsidRPr="0096237A" w:rsidRDefault="008A3B48" w:rsidP="008A3B48">
      <w:pPr>
        <w:spacing w:before="120" w:after="0" w:line="240" w:lineRule="auto"/>
        <w:jc w:val="center"/>
        <w:rPr>
          <w:rFonts w:ascii="Arial" w:eastAsia="Times New Roman" w:hAnsi="Arial" w:cs="Arial"/>
          <w:b/>
          <w:color w:val="000000"/>
          <w:sz w:val="24"/>
          <w:szCs w:val="24"/>
          <w:lang w:eastAsia="pl-PL"/>
        </w:rPr>
      </w:pPr>
      <w:r w:rsidRPr="0096237A">
        <w:rPr>
          <w:rFonts w:ascii="Arial" w:eastAsia="Times New Roman" w:hAnsi="Arial" w:cs="Arial"/>
          <w:b/>
          <w:color w:val="000000"/>
          <w:sz w:val="24"/>
          <w:szCs w:val="24"/>
          <w:lang w:eastAsia="pl-PL"/>
        </w:rPr>
        <w:lastRenderedPageBreak/>
        <w:t>ROZDZIAŁ III</w:t>
      </w:r>
    </w:p>
    <w:p w:rsidR="008A3B48" w:rsidRPr="0096237A" w:rsidRDefault="008A3B48" w:rsidP="008A3B48">
      <w:pPr>
        <w:spacing w:before="120" w:after="0" w:line="240" w:lineRule="auto"/>
        <w:jc w:val="center"/>
        <w:rPr>
          <w:rFonts w:ascii="Arial" w:eastAsia="Times New Roman" w:hAnsi="Arial" w:cs="Arial"/>
          <w:color w:val="000000"/>
          <w:sz w:val="24"/>
          <w:szCs w:val="24"/>
          <w:lang w:eastAsia="pl-PL"/>
        </w:rPr>
      </w:pPr>
      <w:r w:rsidRPr="0096237A">
        <w:rPr>
          <w:rFonts w:ascii="Arial" w:eastAsia="Times New Roman" w:hAnsi="Arial" w:cs="Arial"/>
          <w:b/>
          <w:color w:val="000000"/>
          <w:sz w:val="24"/>
          <w:szCs w:val="24"/>
          <w:lang w:eastAsia="pl-PL"/>
        </w:rPr>
        <w:t>ORGA</w:t>
      </w:r>
      <w:r w:rsidR="00324235" w:rsidRPr="0096237A">
        <w:rPr>
          <w:rFonts w:ascii="Arial" w:eastAsia="Times New Roman" w:hAnsi="Arial" w:cs="Arial"/>
          <w:b/>
          <w:color w:val="000000"/>
          <w:sz w:val="24"/>
          <w:szCs w:val="24"/>
          <w:lang w:eastAsia="pl-PL"/>
        </w:rPr>
        <w:t xml:space="preserve">NY PRZEDSZKOLA </w:t>
      </w:r>
    </w:p>
    <w:p w:rsidR="008A3B48" w:rsidRPr="0096237A" w:rsidRDefault="008A3B48" w:rsidP="008A3B48">
      <w:pPr>
        <w:spacing w:before="120" w:after="0" w:line="240" w:lineRule="auto"/>
        <w:jc w:val="center"/>
        <w:rPr>
          <w:rFonts w:ascii="Arial" w:eastAsia="Times New Roman" w:hAnsi="Arial" w:cs="Arial"/>
          <w:color w:val="000000"/>
          <w:sz w:val="24"/>
          <w:szCs w:val="24"/>
          <w:lang w:eastAsia="pl-PL"/>
        </w:rPr>
      </w:pPr>
    </w:p>
    <w:p w:rsidR="00324235" w:rsidRPr="00550C67" w:rsidRDefault="00324235" w:rsidP="00324235">
      <w:pPr>
        <w:spacing w:before="120" w:after="0" w:line="240" w:lineRule="auto"/>
        <w:jc w:val="center"/>
        <w:rPr>
          <w:rFonts w:ascii="Arial" w:eastAsia="Times New Roman" w:hAnsi="Arial" w:cs="Arial"/>
          <w:color w:val="000000"/>
          <w:sz w:val="24"/>
          <w:szCs w:val="24"/>
          <w:lang w:eastAsia="pl-PL"/>
        </w:rPr>
      </w:pPr>
      <w:r w:rsidRPr="00550C67">
        <w:rPr>
          <w:rFonts w:ascii="Arial" w:eastAsia="Times New Roman" w:hAnsi="Arial" w:cs="Arial"/>
          <w:color w:val="000000"/>
          <w:sz w:val="24"/>
          <w:szCs w:val="24"/>
          <w:lang w:eastAsia="pl-PL"/>
        </w:rPr>
        <w:t>§ 5</w:t>
      </w:r>
    </w:p>
    <w:p w:rsidR="00324235" w:rsidRPr="0096237A" w:rsidRDefault="00324235" w:rsidP="00324235">
      <w:pPr>
        <w:spacing w:before="120" w:after="0" w:line="240" w:lineRule="auto"/>
        <w:jc w:val="center"/>
        <w:rPr>
          <w:rFonts w:ascii="Arial" w:eastAsia="Times New Roman" w:hAnsi="Arial" w:cs="Arial"/>
          <w:b/>
          <w:color w:val="000000"/>
          <w:sz w:val="24"/>
          <w:szCs w:val="24"/>
          <w:lang w:eastAsia="pl-PL"/>
        </w:rPr>
      </w:pPr>
    </w:p>
    <w:p w:rsidR="00324235" w:rsidRPr="0096237A" w:rsidRDefault="00324235" w:rsidP="009D0E3A">
      <w:pPr>
        <w:pStyle w:val="Bezodstpw"/>
        <w:numPr>
          <w:ilvl w:val="0"/>
          <w:numId w:val="25"/>
        </w:numPr>
        <w:ind w:left="708"/>
        <w:jc w:val="both"/>
        <w:rPr>
          <w:rFonts w:ascii="Arial" w:hAnsi="Arial" w:cs="Arial"/>
          <w:sz w:val="24"/>
          <w:szCs w:val="24"/>
        </w:rPr>
      </w:pPr>
      <w:r w:rsidRPr="0096237A">
        <w:rPr>
          <w:rFonts w:ascii="Arial" w:hAnsi="Arial" w:cs="Arial"/>
          <w:sz w:val="24"/>
          <w:szCs w:val="24"/>
        </w:rPr>
        <w:t>Organami przedszkola są:</w:t>
      </w:r>
    </w:p>
    <w:p w:rsidR="00324235" w:rsidRPr="0096237A" w:rsidRDefault="00324235" w:rsidP="009D0E3A">
      <w:pPr>
        <w:pStyle w:val="Bezodstpw"/>
        <w:numPr>
          <w:ilvl w:val="0"/>
          <w:numId w:val="26"/>
        </w:numPr>
        <w:ind w:left="708"/>
        <w:jc w:val="both"/>
        <w:rPr>
          <w:rFonts w:ascii="Arial" w:hAnsi="Arial" w:cs="Arial"/>
          <w:sz w:val="24"/>
          <w:szCs w:val="24"/>
        </w:rPr>
      </w:pPr>
      <w:r w:rsidRPr="0096237A">
        <w:rPr>
          <w:rFonts w:ascii="Arial" w:hAnsi="Arial" w:cs="Arial"/>
          <w:sz w:val="24"/>
          <w:szCs w:val="24"/>
        </w:rPr>
        <w:t>Dyrektor przedszkola,</w:t>
      </w:r>
    </w:p>
    <w:p w:rsidR="00324235" w:rsidRPr="0096237A" w:rsidRDefault="00324235" w:rsidP="009D0E3A">
      <w:pPr>
        <w:pStyle w:val="Bezodstpw"/>
        <w:numPr>
          <w:ilvl w:val="0"/>
          <w:numId w:val="26"/>
        </w:numPr>
        <w:ind w:left="708"/>
        <w:jc w:val="both"/>
        <w:rPr>
          <w:rFonts w:ascii="Arial" w:hAnsi="Arial" w:cs="Arial"/>
          <w:sz w:val="24"/>
          <w:szCs w:val="24"/>
        </w:rPr>
      </w:pPr>
      <w:r w:rsidRPr="0096237A">
        <w:rPr>
          <w:rFonts w:ascii="Arial" w:hAnsi="Arial" w:cs="Arial"/>
          <w:sz w:val="24"/>
          <w:szCs w:val="24"/>
        </w:rPr>
        <w:t>Rada Pedagogiczna,</w:t>
      </w:r>
    </w:p>
    <w:p w:rsidR="00324235" w:rsidRPr="0096237A" w:rsidRDefault="00324235" w:rsidP="009D0E3A">
      <w:pPr>
        <w:pStyle w:val="Bezodstpw"/>
        <w:numPr>
          <w:ilvl w:val="0"/>
          <w:numId w:val="26"/>
        </w:numPr>
        <w:ind w:left="708"/>
        <w:jc w:val="both"/>
        <w:rPr>
          <w:rFonts w:ascii="Arial" w:hAnsi="Arial" w:cs="Arial"/>
          <w:sz w:val="24"/>
          <w:szCs w:val="24"/>
        </w:rPr>
      </w:pPr>
      <w:r w:rsidRPr="0096237A">
        <w:rPr>
          <w:rFonts w:ascii="Arial" w:hAnsi="Arial" w:cs="Arial"/>
          <w:sz w:val="24"/>
          <w:szCs w:val="24"/>
        </w:rPr>
        <w:t>Rada Rodziców;</w:t>
      </w:r>
    </w:p>
    <w:p w:rsidR="00324235" w:rsidRPr="0096237A" w:rsidRDefault="00324235" w:rsidP="005F603E">
      <w:pPr>
        <w:pStyle w:val="Bezodstpw"/>
        <w:ind w:left="348"/>
        <w:jc w:val="both"/>
        <w:rPr>
          <w:rFonts w:ascii="Arial" w:hAnsi="Arial" w:cs="Arial"/>
          <w:sz w:val="24"/>
          <w:szCs w:val="24"/>
        </w:rPr>
      </w:pPr>
    </w:p>
    <w:p w:rsidR="00324235" w:rsidRPr="0096237A" w:rsidRDefault="00324235" w:rsidP="00324235">
      <w:pPr>
        <w:pStyle w:val="Bezodstpw"/>
        <w:ind w:left="708"/>
        <w:jc w:val="both"/>
        <w:rPr>
          <w:rFonts w:ascii="Arial" w:hAnsi="Arial" w:cs="Arial"/>
          <w:sz w:val="24"/>
          <w:szCs w:val="24"/>
        </w:rPr>
      </w:pPr>
    </w:p>
    <w:p w:rsidR="00324235" w:rsidRPr="0096237A" w:rsidRDefault="00324235" w:rsidP="009D0E3A">
      <w:pPr>
        <w:pStyle w:val="Bezodstpw"/>
        <w:numPr>
          <w:ilvl w:val="0"/>
          <w:numId w:val="25"/>
        </w:numPr>
        <w:ind w:left="708"/>
        <w:jc w:val="both"/>
        <w:rPr>
          <w:rFonts w:ascii="Arial" w:hAnsi="Arial" w:cs="Arial"/>
          <w:b/>
          <w:sz w:val="24"/>
          <w:szCs w:val="24"/>
        </w:rPr>
      </w:pPr>
      <w:r w:rsidRPr="0096237A">
        <w:rPr>
          <w:rFonts w:ascii="Arial" w:hAnsi="Arial" w:cs="Arial"/>
          <w:b/>
          <w:sz w:val="24"/>
          <w:szCs w:val="24"/>
        </w:rPr>
        <w:t>Dyrektor przedszkola:</w:t>
      </w:r>
    </w:p>
    <w:p w:rsidR="00324235" w:rsidRPr="0096237A" w:rsidRDefault="00324235" w:rsidP="009D0E3A">
      <w:pPr>
        <w:pStyle w:val="Bezodstpw"/>
        <w:numPr>
          <w:ilvl w:val="0"/>
          <w:numId w:val="27"/>
        </w:numPr>
        <w:ind w:left="708"/>
        <w:jc w:val="both"/>
        <w:rPr>
          <w:rFonts w:ascii="Arial" w:hAnsi="Arial" w:cs="Arial"/>
          <w:sz w:val="24"/>
          <w:szCs w:val="24"/>
        </w:rPr>
      </w:pPr>
      <w:r w:rsidRPr="0096237A">
        <w:rPr>
          <w:rFonts w:ascii="Arial" w:hAnsi="Arial" w:cs="Arial"/>
          <w:sz w:val="24"/>
          <w:szCs w:val="24"/>
        </w:rPr>
        <w:t>kieruje bieżącą działalnością przedszkola i reprezentuje je na zewnątrz,</w:t>
      </w:r>
    </w:p>
    <w:p w:rsidR="00324235" w:rsidRPr="0096237A" w:rsidRDefault="00324235" w:rsidP="009D0E3A">
      <w:pPr>
        <w:pStyle w:val="Bezodstpw"/>
        <w:numPr>
          <w:ilvl w:val="0"/>
          <w:numId w:val="27"/>
        </w:numPr>
        <w:ind w:left="708"/>
        <w:jc w:val="both"/>
        <w:rPr>
          <w:rFonts w:ascii="Arial" w:hAnsi="Arial" w:cs="Arial"/>
          <w:sz w:val="24"/>
          <w:szCs w:val="24"/>
        </w:rPr>
      </w:pPr>
      <w:r w:rsidRPr="0096237A">
        <w:rPr>
          <w:rFonts w:ascii="Arial" w:hAnsi="Arial" w:cs="Arial"/>
          <w:sz w:val="24"/>
          <w:szCs w:val="24"/>
        </w:rPr>
        <w:t>odpowiada za zapewnienie bezpieczeństwa dzieciom i nauczycielom w  czasie zajęć organizowanych przez przedszkole,</w:t>
      </w:r>
    </w:p>
    <w:p w:rsidR="00324235" w:rsidRPr="0096237A" w:rsidRDefault="00324235" w:rsidP="009D0E3A">
      <w:pPr>
        <w:pStyle w:val="Bezodstpw"/>
        <w:numPr>
          <w:ilvl w:val="0"/>
          <w:numId w:val="27"/>
        </w:numPr>
        <w:ind w:left="708"/>
        <w:jc w:val="both"/>
        <w:rPr>
          <w:rFonts w:ascii="Arial" w:hAnsi="Arial" w:cs="Arial"/>
          <w:sz w:val="24"/>
          <w:szCs w:val="24"/>
        </w:rPr>
      </w:pPr>
      <w:r w:rsidRPr="0096237A">
        <w:rPr>
          <w:rFonts w:ascii="Arial" w:hAnsi="Arial" w:cs="Arial"/>
          <w:sz w:val="24"/>
          <w:szCs w:val="24"/>
        </w:rPr>
        <w:t>odpowiada za dydaktyczny i wychowawczy poziom przedszkola,</w:t>
      </w:r>
    </w:p>
    <w:p w:rsidR="00324235" w:rsidRPr="0096237A" w:rsidRDefault="00324235" w:rsidP="009D0E3A">
      <w:pPr>
        <w:pStyle w:val="Bezodstpw"/>
        <w:numPr>
          <w:ilvl w:val="0"/>
          <w:numId w:val="27"/>
        </w:numPr>
        <w:ind w:left="708"/>
        <w:jc w:val="both"/>
        <w:rPr>
          <w:rFonts w:ascii="Arial" w:hAnsi="Arial" w:cs="Arial"/>
          <w:sz w:val="24"/>
          <w:szCs w:val="24"/>
        </w:rPr>
      </w:pPr>
      <w:r w:rsidRPr="0096237A">
        <w:rPr>
          <w:rFonts w:ascii="Arial" w:hAnsi="Arial" w:cs="Arial"/>
          <w:sz w:val="24"/>
          <w:szCs w:val="24"/>
        </w:rPr>
        <w:t>dokonuje oceny pracy nauczycieli i oceny ich dorobku zawodowego w związku z uzyskiwaniem kolejnych stopni awansu zawodowego,</w:t>
      </w:r>
    </w:p>
    <w:p w:rsidR="00324235" w:rsidRPr="0096237A" w:rsidRDefault="00324235" w:rsidP="009D0E3A">
      <w:pPr>
        <w:pStyle w:val="Bezodstpw"/>
        <w:numPr>
          <w:ilvl w:val="0"/>
          <w:numId w:val="27"/>
        </w:numPr>
        <w:ind w:left="708"/>
        <w:jc w:val="both"/>
        <w:rPr>
          <w:rFonts w:ascii="Arial" w:hAnsi="Arial" w:cs="Arial"/>
          <w:sz w:val="24"/>
          <w:szCs w:val="24"/>
        </w:rPr>
      </w:pPr>
      <w:r w:rsidRPr="0096237A">
        <w:rPr>
          <w:rFonts w:ascii="Arial" w:hAnsi="Arial" w:cs="Arial"/>
          <w:sz w:val="24"/>
          <w:szCs w:val="24"/>
        </w:rPr>
        <w:t>nadaje stopnień awansu nauczyciela kontraktowego lub podejmuje decyzje administracyjna o nie nadaniu  awansu nauczyciela kontraktowego,</w:t>
      </w:r>
    </w:p>
    <w:p w:rsidR="00324235" w:rsidRPr="0096237A" w:rsidRDefault="00324235" w:rsidP="009D0E3A">
      <w:pPr>
        <w:pStyle w:val="Bezodstpw"/>
        <w:numPr>
          <w:ilvl w:val="0"/>
          <w:numId w:val="27"/>
        </w:numPr>
        <w:ind w:left="708"/>
        <w:jc w:val="both"/>
        <w:rPr>
          <w:rFonts w:ascii="Arial" w:hAnsi="Arial" w:cs="Arial"/>
          <w:sz w:val="24"/>
          <w:szCs w:val="24"/>
        </w:rPr>
      </w:pPr>
      <w:r w:rsidRPr="0096237A">
        <w:rPr>
          <w:rFonts w:ascii="Arial" w:hAnsi="Arial" w:cs="Arial"/>
          <w:sz w:val="24"/>
          <w:szCs w:val="24"/>
        </w:rPr>
        <w:t>organizuje i prowadzi nadzór nad wszystkimi obszarami pracy przedszkola i 2 razy w roku przedstawia wyniki pozostałym organom przedszkola,</w:t>
      </w:r>
    </w:p>
    <w:p w:rsidR="00324235" w:rsidRPr="0096237A" w:rsidRDefault="00324235" w:rsidP="009D0E3A">
      <w:pPr>
        <w:pStyle w:val="Bezodstpw"/>
        <w:numPr>
          <w:ilvl w:val="0"/>
          <w:numId w:val="27"/>
        </w:numPr>
        <w:ind w:left="708"/>
        <w:jc w:val="both"/>
        <w:rPr>
          <w:rFonts w:ascii="Arial" w:hAnsi="Arial" w:cs="Arial"/>
          <w:sz w:val="24"/>
          <w:szCs w:val="24"/>
        </w:rPr>
      </w:pPr>
      <w:r w:rsidRPr="0096237A">
        <w:rPr>
          <w:rFonts w:ascii="Arial" w:hAnsi="Arial" w:cs="Arial"/>
          <w:sz w:val="24"/>
          <w:szCs w:val="24"/>
        </w:rPr>
        <w:t>sprawuje opiekę nad wychowankami oraz stwarza warunki do ich harmonijnego rozwoju psychofizycznego,</w:t>
      </w:r>
    </w:p>
    <w:p w:rsidR="00324235" w:rsidRPr="0096237A" w:rsidRDefault="00324235" w:rsidP="009D0E3A">
      <w:pPr>
        <w:pStyle w:val="Bezodstpw"/>
        <w:numPr>
          <w:ilvl w:val="0"/>
          <w:numId w:val="27"/>
        </w:numPr>
        <w:ind w:left="708"/>
        <w:jc w:val="both"/>
        <w:rPr>
          <w:rFonts w:ascii="Arial" w:hAnsi="Arial" w:cs="Arial"/>
          <w:sz w:val="24"/>
          <w:szCs w:val="24"/>
        </w:rPr>
      </w:pPr>
      <w:r w:rsidRPr="0096237A">
        <w:rPr>
          <w:rFonts w:ascii="Arial" w:hAnsi="Arial" w:cs="Arial"/>
          <w:sz w:val="24"/>
          <w:szCs w:val="24"/>
        </w:rPr>
        <w:t>współpracuje z radą pedagogiczną i radą rodziców,</w:t>
      </w:r>
    </w:p>
    <w:p w:rsidR="00324235" w:rsidRPr="0096237A" w:rsidRDefault="00324235" w:rsidP="009D0E3A">
      <w:pPr>
        <w:pStyle w:val="Bezodstpw"/>
        <w:numPr>
          <w:ilvl w:val="0"/>
          <w:numId w:val="27"/>
        </w:numPr>
        <w:ind w:left="708"/>
        <w:jc w:val="both"/>
        <w:rPr>
          <w:rFonts w:ascii="Arial" w:hAnsi="Arial" w:cs="Arial"/>
          <w:sz w:val="24"/>
          <w:szCs w:val="24"/>
        </w:rPr>
      </w:pPr>
      <w:r w:rsidRPr="0096237A">
        <w:rPr>
          <w:rFonts w:ascii="Arial" w:hAnsi="Arial" w:cs="Arial"/>
          <w:sz w:val="24"/>
          <w:szCs w:val="24"/>
        </w:rPr>
        <w:t>zapewnia pomoc nauczycielom w realizacji ich zadań i w ich doskonaleniu zawodowym lub podnoszeniu kwalifikacji,</w:t>
      </w:r>
    </w:p>
    <w:p w:rsidR="00324235" w:rsidRPr="0096237A" w:rsidRDefault="00324235" w:rsidP="009D0E3A">
      <w:pPr>
        <w:pStyle w:val="Bezodstpw"/>
        <w:numPr>
          <w:ilvl w:val="0"/>
          <w:numId w:val="27"/>
        </w:numPr>
        <w:ind w:left="708"/>
        <w:jc w:val="both"/>
        <w:rPr>
          <w:rFonts w:ascii="Arial" w:hAnsi="Arial" w:cs="Arial"/>
          <w:sz w:val="24"/>
          <w:szCs w:val="24"/>
        </w:rPr>
      </w:pPr>
      <w:r w:rsidRPr="0096237A">
        <w:rPr>
          <w:rFonts w:ascii="Arial" w:hAnsi="Arial" w:cs="Arial"/>
          <w:sz w:val="24"/>
          <w:szCs w:val="24"/>
        </w:rPr>
        <w:t>zapewnia, w miarę możliwości, odpowiednie warunki organizacyjne do realizacji zadań wychowawczo-dydaktycznych i opiekuńczych,</w:t>
      </w:r>
    </w:p>
    <w:p w:rsidR="00324235" w:rsidRPr="0096237A" w:rsidRDefault="00324235" w:rsidP="009D0E3A">
      <w:pPr>
        <w:pStyle w:val="Bezodstpw"/>
        <w:numPr>
          <w:ilvl w:val="0"/>
          <w:numId w:val="27"/>
        </w:numPr>
        <w:ind w:left="708"/>
        <w:jc w:val="both"/>
        <w:rPr>
          <w:rFonts w:ascii="Arial" w:hAnsi="Arial" w:cs="Arial"/>
          <w:sz w:val="24"/>
          <w:szCs w:val="24"/>
        </w:rPr>
      </w:pPr>
      <w:r w:rsidRPr="0096237A">
        <w:rPr>
          <w:rFonts w:ascii="Arial" w:hAnsi="Arial" w:cs="Arial"/>
          <w:sz w:val="24"/>
          <w:szCs w:val="24"/>
        </w:rPr>
        <w:t>realizuje zadania zgodnie z uchwałami rady pedagogicznej oraz zarządzeniami organów nadzorujących przedszkole,</w:t>
      </w:r>
    </w:p>
    <w:p w:rsidR="00324235" w:rsidRPr="0096237A" w:rsidRDefault="00324235" w:rsidP="009D0E3A">
      <w:pPr>
        <w:pStyle w:val="Bezodstpw"/>
        <w:numPr>
          <w:ilvl w:val="0"/>
          <w:numId w:val="27"/>
        </w:numPr>
        <w:ind w:left="708"/>
        <w:jc w:val="both"/>
        <w:rPr>
          <w:rFonts w:ascii="Arial" w:hAnsi="Arial" w:cs="Arial"/>
          <w:sz w:val="24"/>
          <w:szCs w:val="24"/>
        </w:rPr>
      </w:pPr>
      <w:r w:rsidRPr="0096237A">
        <w:rPr>
          <w:rFonts w:ascii="Arial" w:hAnsi="Arial" w:cs="Arial"/>
          <w:sz w:val="24"/>
          <w:szCs w:val="24"/>
        </w:rPr>
        <w:t>ma prawo wstrzymywania realizacji uchwał rady pedagogicznej, jeśli są one niezgodne z prawem oświatowym,</w:t>
      </w:r>
    </w:p>
    <w:p w:rsidR="00324235" w:rsidRPr="0096237A" w:rsidRDefault="00324235" w:rsidP="009D0E3A">
      <w:pPr>
        <w:pStyle w:val="Bezodstpw"/>
        <w:numPr>
          <w:ilvl w:val="0"/>
          <w:numId w:val="27"/>
        </w:numPr>
        <w:ind w:left="708"/>
        <w:jc w:val="both"/>
        <w:rPr>
          <w:rFonts w:ascii="Arial" w:hAnsi="Arial" w:cs="Arial"/>
          <w:sz w:val="24"/>
          <w:szCs w:val="24"/>
        </w:rPr>
      </w:pPr>
      <w:r w:rsidRPr="0096237A">
        <w:rPr>
          <w:rFonts w:ascii="Arial" w:hAnsi="Arial" w:cs="Arial"/>
          <w:sz w:val="24"/>
          <w:szCs w:val="24"/>
        </w:rPr>
        <w:t>dysponuje środkami określonymi w planie finansowym przedszkola i ponosi odpowiedzialność za ich prawidłowe wykorzystanie, a także za administracyjną, finansową i gospodarczą obsługę przedszkola,</w:t>
      </w:r>
    </w:p>
    <w:p w:rsidR="00324235" w:rsidRPr="0096237A" w:rsidRDefault="00324235" w:rsidP="009D0E3A">
      <w:pPr>
        <w:pStyle w:val="Bezodstpw"/>
        <w:numPr>
          <w:ilvl w:val="0"/>
          <w:numId w:val="27"/>
        </w:numPr>
        <w:ind w:left="708"/>
        <w:jc w:val="both"/>
        <w:rPr>
          <w:rFonts w:ascii="Arial" w:hAnsi="Arial" w:cs="Arial"/>
          <w:sz w:val="24"/>
          <w:szCs w:val="24"/>
        </w:rPr>
      </w:pPr>
      <w:r w:rsidRPr="0096237A">
        <w:rPr>
          <w:rFonts w:ascii="Arial" w:hAnsi="Arial" w:cs="Arial"/>
          <w:sz w:val="24"/>
          <w:szCs w:val="24"/>
        </w:rPr>
        <w:t>wykonuje inne zadania wynikające z przepisów szczegółowych,</w:t>
      </w:r>
    </w:p>
    <w:p w:rsidR="00324235" w:rsidRPr="0096237A" w:rsidRDefault="00324235" w:rsidP="009D0E3A">
      <w:pPr>
        <w:pStyle w:val="Bezodstpw"/>
        <w:numPr>
          <w:ilvl w:val="0"/>
          <w:numId w:val="27"/>
        </w:numPr>
        <w:ind w:left="708"/>
        <w:jc w:val="both"/>
        <w:rPr>
          <w:rFonts w:ascii="Arial" w:hAnsi="Arial" w:cs="Arial"/>
          <w:sz w:val="24"/>
          <w:szCs w:val="24"/>
        </w:rPr>
      </w:pPr>
      <w:r w:rsidRPr="0096237A">
        <w:rPr>
          <w:rFonts w:ascii="Arial" w:hAnsi="Arial" w:cs="Arial"/>
          <w:sz w:val="24"/>
          <w:szCs w:val="24"/>
        </w:rPr>
        <w:t>współdziała ze szkołami wyższymi oraz z zakładami kształcenia nauczycieli                      w organizacji praktyk pedagogicznych,</w:t>
      </w:r>
    </w:p>
    <w:p w:rsidR="00324235" w:rsidRPr="0096237A" w:rsidRDefault="00324235" w:rsidP="009D0E3A">
      <w:pPr>
        <w:pStyle w:val="Bezodstpw"/>
        <w:numPr>
          <w:ilvl w:val="0"/>
          <w:numId w:val="27"/>
        </w:numPr>
        <w:ind w:left="708"/>
        <w:jc w:val="both"/>
        <w:rPr>
          <w:rFonts w:ascii="Arial" w:hAnsi="Arial" w:cs="Arial"/>
          <w:sz w:val="24"/>
          <w:szCs w:val="24"/>
        </w:rPr>
      </w:pPr>
      <w:r w:rsidRPr="0096237A">
        <w:rPr>
          <w:rFonts w:ascii="Arial" w:hAnsi="Arial" w:cs="Arial"/>
          <w:sz w:val="24"/>
          <w:szCs w:val="24"/>
        </w:rPr>
        <w:t>zatrudnia i zwalnia nauczycieli i innych pracowników przedszkola,</w:t>
      </w:r>
    </w:p>
    <w:p w:rsidR="00324235" w:rsidRPr="0096237A" w:rsidRDefault="00324235" w:rsidP="009D0E3A">
      <w:pPr>
        <w:pStyle w:val="Bezodstpw"/>
        <w:numPr>
          <w:ilvl w:val="0"/>
          <w:numId w:val="27"/>
        </w:numPr>
        <w:ind w:left="708"/>
        <w:jc w:val="both"/>
        <w:rPr>
          <w:rFonts w:ascii="Arial" w:hAnsi="Arial" w:cs="Arial"/>
          <w:sz w:val="24"/>
          <w:szCs w:val="24"/>
        </w:rPr>
      </w:pPr>
      <w:r w:rsidRPr="0096237A">
        <w:rPr>
          <w:rFonts w:ascii="Arial" w:hAnsi="Arial" w:cs="Arial"/>
          <w:sz w:val="24"/>
          <w:szCs w:val="24"/>
        </w:rPr>
        <w:t>przyznaje nagrody i wymierza kary porządkowe pracownikom placówki,</w:t>
      </w:r>
    </w:p>
    <w:p w:rsidR="00324235" w:rsidRPr="0096237A" w:rsidRDefault="00324235" w:rsidP="009D0E3A">
      <w:pPr>
        <w:pStyle w:val="Bezodstpw"/>
        <w:numPr>
          <w:ilvl w:val="0"/>
          <w:numId w:val="27"/>
        </w:numPr>
        <w:ind w:left="708"/>
        <w:jc w:val="both"/>
        <w:rPr>
          <w:rFonts w:ascii="Arial" w:hAnsi="Arial" w:cs="Arial"/>
          <w:sz w:val="24"/>
          <w:szCs w:val="24"/>
        </w:rPr>
      </w:pPr>
      <w:r w:rsidRPr="0096237A">
        <w:rPr>
          <w:rFonts w:ascii="Arial" w:hAnsi="Arial" w:cs="Arial"/>
          <w:sz w:val="24"/>
          <w:szCs w:val="24"/>
        </w:rPr>
        <w:t>występuje z wnioskami, po zasięgnięciu opinii rady pedagogicznej, w sprawach odznaczeń, nagród i innych wyróżnień dla nauczycieli oraz pozostałych pracowników przedszkola,</w:t>
      </w:r>
    </w:p>
    <w:p w:rsidR="00324235" w:rsidRPr="0096237A" w:rsidRDefault="00324235" w:rsidP="009D0E3A">
      <w:pPr>
        <w:pStyle w:val="Bezodstpw"/>
        <w:numPr>
          <w:ilvl w:val="0"/>
          <w:numId w:val="27"/>
        </w:numPr>
        <w:ind w:left="708"/>
        <w:jc w:val="both"/>
        <w:rPr>
          <w:rFonts w:ascii="Arial" w:hAnsi="Arial" w:cs="Arial"/>
          <w:sz w:val="24"/>
          <w:szCs w:val="24"/>
        </w:rPr>
      </w:pPr>
      <w:r w:rsidRPr="0096237A">
        <w:rPr>
          <w:rFonts w:ascii="Arial" w:hAnsi="Arial" w:cs="Arial"/>
          <w:sz w:val="24"/>
          <w:szCs w:val="24"/>
        </w:rPr>
        <w:t>kontroluje spełnianie odbycia obowiązku rocznego przygotowania przedszkolnego dla dzieci 6 letnich oraz powiadamia szkoły obwodowe o spełnianiu przez dzieci 6-letnie obowiązkowego rocznego przygotowania przedszkolnego (za zgłoszenie i regularne uczęszczanie dziecka do przedszkola odpowiedzialni są rodzice).</w:t>
      </w:r>
    </w:p>
    <w:p w:rsidR="00324235" w:rsidRPr="0096237A" w:rsidRDefault="00324235" w:rsidP="009D0E3A">
      <w:pPr>
        <w:pStyle w:val="Bezodstpw"/>
        <w:numPr>
          <w:ilvl w:val="0"/>
          <w:numId w:val="27"/>
        </w:numPr>
        <w:ind w:left="708"/>
        <w:jc w:val="both"/>
        <w:rPr>
          <w:rFonts w:ascii="Arial" w:hAnsi="Arial" w:cs="Arial"/>
          <w:sz w:val="24"/>
          <w:szCs w:val="24"/>
        </w:rPr>
      </w:pPr>
      <w:r w:rsidRPr="0096237A">
        <w:rPr>
          <w:rFonts w:ascii="Arial" w:hAnsi="Arial" w:cs="Arial"/>
          <w:sz w:val="24"/>
          <w:szCs w:val="24"/>
        </w:rPr>
        <w:lastRenderedPageBreak/>
        <w:t>dopuszcza do realizacji programy wychowania przedszkolnego,</w:t>
      </w:r>
    </w:p>
    <w:p w:rsidR="00324235" w:rsidRPr="0096237A" w:rsidRDefault="00324235" w:rsidP="009D0E3A">
      <w:pPr>
        <w:pStyle w:val="Bezodstpw"/>
        <w:numPr>
          <w:ilvl w:val="0"/>
          <w:numId w:val="27"/>
        </w:numPr>
        <w:ind w:left="708"/>
        <w:jc w:val="both"/>
        <w:rPr>
          <w:rFonts w:ascii="Arial" w:hAnsi="Arial" w:cs="Arial"/>
          <w:sz w:val="24"/>
          <w:szCs w:val="24"/>
        </w:rPr>
      </w:pPr>
      <w:r w:rsidRPr="0096237A">
        <w:rPr>
          <w:rFonts w:ascii="Arial" w:hAnsi="Arial" w:cs="Arial"/>
          <w:sz w:val="24"/>
          <w:szCs w:val="24"/>
        </w:rPr>
        <w:t>organizuje pomoc psychologiczno-pedagogiczną. We współpracy                                        z nauczycielami planuje i koordynuje udzielanie pomocy psychologiczno-pedagogicznej, w tym ustala formy udzielania tej pomocy, okres ich udzielania oraz wymiar godzin, w którym poszczególne formy będą realizowane,</w:t>
      </w:r>
    </w:p>
    <w:p w:rsidR="00324235" w:rsidRPr="0096237A" w:rsidRDefault="00324235" w:rsidP="009D0E3A">
      <w:pPr>
        <w:pStyle w:val="Bezodstpw"/>
        <w:numPr>
          <w:ilvl w:val="0"/>
          <w:numId w:val="27"/>
        </w:numPr>
        <w:ind w:left="708"/>
        <w:jc w:val="both"/>
        <w:rPr>
          <w:rFonts w:ascii="Arial" w:hAnsi="Arial" w:cs="Arial"/>
          <w:sz w:val="24"/>
          <w:szCs w:val="24"/>
        </w:rPr>
      </w:pPr>
      <w:r w:rsidRPr="0096237A">
        <w:rPr>
          <w:rFonts w:ascii="Arial" w:hAnsi="Arial" w:cs="Arial"/>
          <w:sz w:val="24"/>
          <w:szCs w:val="24"/>
        </w:rPr>
        <w:t>współdziała z organizacjami związkowymi wskazanymi przez pracowników,</w:t>
      </w:r>
    </w:p>
    <w:p w:rsidR="00324235" w:rsidRPr="0096237A" w:rsidRDefault="00324235" w:rsidP="009D0E3A">
      <w:pPr>
        <w:pStyle w:val="Bezodstpw"/>
        <w:numPr>
          <w:ilvl w:val="0"/>
          <w:numId w:val="27"/>
        </w:numPr>
        <w:ind w:left="708"/>
        <w:jc w:val="both"/>
        <w:rPr>
          <w:rFonts w:ascii="Arial" w:hAnsi="Arial" w:cs="Arial"/>
          <w:sz w:val="24"/>
          <w:szCs w:val="24"/>
        </w:rPr>
      </w:pPr>
      <w:r w:rsidRPr="0096237A">
        <w:rPr>
          <w:rFonts w:ascii="Arial" w:hAnsi="Arial" w:cs="Arial"/>
          <w:sz w:val="24"/>
          <w:szCs w:val="24"/>
        </w:rPr>
        <w:t>administruje dane osobowe;</w:t>
      </w:r>
    </w:p>
    <w:p w:rsidR="00324235" w:rsidRPr="0096237A" w:rsidRDefault="00324235" w:rsidP="00324235">
      <w:pPr>
        <w:pStyle w:val="Bezodstpw"/>
        <w:ind w:left="708"/>
        <w:jc w:val="both"/>
        <w:rPr>
          <w:rFonts w:ascii="Arial" w:hAnsi="Arial" w:cs="Arial"/>
          <w:sz w:val="24"/>
          <w:szCs w:val="24"/>
        </w:rPr>
      </w:pPr>
    </w:p>
    <w:p w:rsidR="00324235" w:rsidRDefault="00324235" w:rsidP="009D0E3A">
      <w:pPr>
        <w:pStyle w:val="Bezodstpw"/>
        <w:numPr>
          <w:ilvl w:val="0"/>
          <w:numId w:val="25"/>
        </w:numPr>
        <w:ind w:left="708"/>
        <w:jc w:val="both"/>
        <w:rPr>
          <w:rFonts w:ascii="Arial" w:hAnsi="Arial" w:cs="Arial"/>
          <w:sz w:val="24"/>
          <w:szCs w:val="24"/>
        </w:rPr>
      </w:pPr>
      <w:r w:rsidRPr="0096237A">
        <w:rPr>
          <w:rFonts w:ascii="Arial" w:hAnsi="Arial" w:cs="Arial"/>
          <w:sz w:val="24"/>
          <w:szCs w:val="24"/>
        </w:rPr>
        <w:t>W ramach sprawowanego nadzoru pedagogicznego dyrektor przedszkola:</w:t>
      </w:r>
    </w:p>
    <w:p w:rsidR="003845F0" w:rsidRPr="003845F0" w:rsidRDefault="003845F0" w:rsidP="008E6702">
      <w:pPr>
        <w:pStyle w:val="Bezodstpw"/>
        <w:ind w:left="708"/>
        <w:jc w:val="both"/>
        <w:rPr>
          <w:rFonts w:ascii="Arial" w:hAnsi="Arial" w:cs="Arial"/>
          <w:sz w:val="24"/>
          <w:szCs w:val="24"/>
        </w:rPr>
      </w:pPr>
    </w:p>
    <w:p w:rsidR="00324235" w:rsidRPr="0096237A" w:rsidRDefault="00324235" w:rsidP="009D0E3A">
      <w:pPr>
        <w:pStyle w:val="Bezodstpw"/>
        <w:numPr>
          <w:ilvl w:val="0"/>
          <w:numId w:val="28"/>
        </w:numPr>
        <w:ind w:left="708"/>
        <w:jc w:val="both"/>
        <w:rPr>
          <w:rFonts w:ascii="Arial" w:hAnsi="Arial" w:cs="Arial"/>
          <w:sz w:val="24"/>
          <w:szCs w:val="24"/>
        </w:rPr>
      </w:pPr>
      <w:r w:rsidRPr="0096237A">
        <w:rPr>
          <w:rFonts w:ascii="Arial" w:hAnsi="Arial" w:cs="Arial"/>
          <w:sz w:val="24"/>
          <w:szCs w:val="24"/>
        </w:rPr>
        <w:t>kontroluje przestrzeganie przez nauczycieli przepisów prawa dotyczących działalności dydaktycznej, wychowawczej i opiekuńczej oraz innej działalności statutowej placówki,</w:t>
      </w:r>
    </w:p>
    <w:p w:rsidR="00324235" w:rsidRPr="0096237A" w:rsidRDefault="00324235" w:rsidP="009D0E3A">
      <w:pPr>
        <w:pStyle w:val="Bezodstpw"/>
        <w:numPr>
          <w:ilvl w:val="0"/>
          <w:numId w:val="28"/>
        </w:numPr>
        <w:ind w:left="708"/>
        <w:jc w:val="both"/>
        <w:rPr>
          <w:rFonts w:ascii="Arial" w:hAnsi="Arial" w:cs="Arial"/>
          <w:sz w:val="24"/>
          <w:szCs w:val="24"/>
        </w:rPr>
      </w:pPr>
      <w:r w:rsidRPr="0096237A">
        <w:rPr>
          <w:rFonts w:ascii="Arial" w:hAnsi="Arial" w:cs="Arial"/>
          <w:sz w:val="24"/>
          <w:szCs w:val="24"/>
        </w:rPr>
        <w:t>wspomaga nauczycieli w realizacji ich zadań, w szczególności przez:</w:t>
      </w:r>
    </w:p>
    <w:p w:rsidR="00324235" w:rsidRPr="0096237A" w:rsidRDefault="00324235" w:rsidP="009D0E3A">
      <w:pPr>
        <w:pStyle w:val="Bezodstpw"/>
        <w:numPr>
          <w:ilvl w:val="0"/>
          <w:numId w:val="29"/>
        </w:numPr>
        <w:ind w:left="708"/>
        <w:jc w:val="both"/>
        <w:rPr>
          <w:rFonts w:ascii="Arial" w:hAnsi="Arial" w:cs="Arial"/>
          <w:sz w:val="24"/>
          <w:szCs w:val="24"/>
        </w:rPr>
      </w:pPr>
      <w:r w:rsidRPr="0096237A">
        <w:rPr>
          <w:rFonts w:ascii="Arial" w:hAnsi="Arial" w:cs="Arial"/>
          <w:sz w:val="24"/>
          <w:szCs w:val="24"/>
        </w:rPr>
        <w:t>diagnozę pracy placówki,</w:t>
      </w:r>
    </w:p>
    <w:p w:rsidR="00324235" w:rsidRPr="0096237A" w:rsidRDefault="00324235" w:rsidP="009D0E3A">
      <w:pPr>
        <w:pStyle w:val="Bezodstpw"/>
        <w:numPr>
          <w:ilvl w:val="0"/>
          <w:numId w:val="29"/>
        </w:numPr>
        <w:ind w:left="708"/>
        <w:jc w:val="both"/>
        <w:rPr>
          <w:rFonts w:ascii="Arial" w:hAnsi="Arial" w:cs="Arial"/>
          <w:sz w:val="24"/>
          <w:szCs w:val="24"/>
        </w:rPr>
      </w:pPr>
      <w:r w:rsidRPr="0096237A">
        <w:rPr>
          <w:rFonts w:ascii="Arial" w:hAnsi="Arial" w:cs="Arial"/>
          <w:sz w:val="24"/>
          <w:szCs w:val="24"/>
        </w:rPr>
        <w:t>planowanie działań rozwojowych, w tym motywowanie nauczycieli do doskonalenia zawodowego,</w:t>
      </w:r>
    </w:p>
    <w:p w:rsidR="00324235" w:rsidRPr="0096237A" w:rsidRDefault="00324235" w:rsidP="009D0E3A">
      <w:pPr>
        <w:pStyle w:val="Bezodstpw"/>
        <w:numPr>
          <w:ilvl w:val="0"/>
          <w:numId w:val="29"/>
        </w:numPr>
        <w:ind w:left="708"/>
        <w:jc w:val="both"/>
        <w:rPr>
          <w:rFonts w:ascii="Arial" w:hAnsi="Arial" w:cs="Arial"/>
          <w:sz w:val="24"/>
          <w:szCs w:val="24"/>
        </w:rPr>
      </w:pPr>
      <w:r w:rsidRPr="0096237A">
        <w:rPr>
          <w:rFonts w:ascii="Arial" w:hAnsi="Arial" w:cs="Arial"/>
          <w:sz w:val="24"/>
          <w:szCs w:val="24"/>
        </w:rPr>
        <w:t>prowadzenie działań rozwojowych, w tym organizowanie szkoleń i narad;</w:t>
      </w:r>
    </w:p>
    <w:p w:rsidR="00324235" w:rsidRDefault="00324235" w:rsidP="009D0E3A">
      <w:pPr>
        <w:pStyle w:val="Bezodstpw"/>
        <w:numPr>
          <w:ilvl w:val="0"/>
          <w:numId w:val="28"/>
        </w:numPr>
        <w:ind w:left="708"/>
        <w:jc w:val="both"/>
        <w:rPr>
          <w:rFonts w:ascii="Arial" w:hAnsi="Arial" w:cs="Arial"/>
          <w:sz w:val="24"/>
          <w:szCs w:val="24"/>
        </w:rPr>
      </w:pPr>
      <w:r w:rsidRPr="0096237A">
        <w:rPr>
          <w:rFonts w:ascii="Arial" w:hAnsi="Arial" w:cs="Arial"/>
          <w:sz w:val="24"/>
          <w:szCs w:val="24"/>
        </w:rPr>
        <w:t>monitoruje pracę placówki;</w:t>
      </w:r>
    </w:p>
    <w:p w:rsidR="00E03F2A" w:rsidRDefault="00E03F2A" w:rsidP="00E03F2A">
      <w:pPr>
        <w:pStyle w:val="Bezodstpw"/>
        <w:jc w:val="both"/>
        <w:rPr>
          <w:rFonts w:ascii="Arial" w:hAnsi="Arial" w:cs="Arial"/>
          <w:sz w:val="24"/>
          <w:szCs w:val="24"/>
        </w:rPr>
      </w:pPr>
    </w:p>
    <w:p w:rsidR="00550C67" w:rsidRDefault="00550C67" w:rsidP="00E03F2A">
      <w:pPr>
        <w:pStyle w:val="Bezodstpw"/>
        <w:jc w:val="both"/>
        <w:rPr>
          <w:rFonts w:ascii="Arial" w:hAnsi="Arial" w:cs="Arial"/>
          <w:sz w:val="24"/>
          <w:szCs w:val="24"/>
        </w:rPr>
      </w:pPr>
    </w:p>
    <w:p w:rsidR="00324235" w:rsidRPr="0096237A" w:rsidRDefault="00324235" w:rsidP="009E55A3">
      <w:pPr>
        <w:pStyle w:val="Bezodstpw"/>
        <w:numPr>
          <w:ilvl w:val="0"/>
          <w:numId w:val="25"/>
        </w:numPr>
        <w:jc w:val="both"/>
        <w:rPr>
          <w:rFonts w:ascii="Arial" w:hAnsi="Arial" w:cs="Arial"/>
          <w:b/>
          <w:sz w:val="24"/>
          <w:szCs w:val="24"/>
        </w:rPr>
      </w:pPr>
      <w:r w:rsidRPr="0096237A">
        <w:rPr>
          <w:rFonts w:ascii="Arial" w:hAnsi="Arial" w:cs="Arial"/>
          <w:b/>
          <w:sz w:val="24"/>
          <w:szCs w:val="24"/>
        </w:rPr>
        <w:t>Rada Pedagogiczna:</w:t>
      </w:r>
    </w:p>
    <w:p w:rsidR="00324235" w:rsidRPr="0096237A" w:rsidRDefault="00324235" w:rsidP="009D0E3A">
      <w:pPr>
        <w:pStyle w:val="Bezodstpw"/>
        <w:numPr>
          <w:ilvl w:val="0"/>
          <w:numId w:val="30"/>
        </w:numPr>
        <w:ind w:left="708"/>
        <w:jc w:val="both"/>
        <w:rPr>
          <w:rFonts w:ascii="Arial" w:hAnsi="Arial" w:cs="Arial"/>
          <w:sz w:val="24"/>
          <w:szCs w:val="24"/>
        </w:rPr>
      </w:pPr>
      <w:r w:rsidRPr="0096237A">
        <w:rPr>
          <w:rFonts w:ascii="Arial" w:hAnsi="Arial" w:cs="Arial"/>
          <w:sz w:val="24"/>
          <w:szCs w:val="24"/>
        </w:rPr>
        <w:t>jest organem kolegialnym przedszkola w zakresie realizacji jego statutowych zadań dotyczących kształcenia, wychowania i opieki,</w:t>
      </w:r>
    </w:p>
    <w:p w:rsidR="00324235" w:rsidRPr="0096237A" w:rsidRDefault="00324235" w:rsidP="009D0E3A">
      <w:pPr>
        <w:pStyle w:val="Bezodstpw"/>
        <w:numPr>
          <w:ilvl w:val="0"/>
          <w:numId w:val="30"/>
        </w:numPr>
        <w:ind w:left="708"/>
        <w:jc w:val="both"/>
        <w:rPr>
          <w:rFonts w:ascii="Arial" w:hAnsi="Arial" w:cs="Arial"/>
          <w:sz w:val="24"/>
          <w:szCs w:val="24"/>
        </w:rPr>
      </w:pPr>
      <w:r w:rsidRPr="0096237A">
        <w:rPr>
          <w:rFonts w:ascii="Arial" w:hAnsi="Arial" w:cs="Arial"/>
          <w:sz w:val="24"/>
          <w:szCs w:val="24"/>
        </w:rPr>
        <w:t>w skład rady pedagogicznej wchodzi dyrektor, wszyscy nauczyciele zatrudnieni w  placówce, dla których praca dydaktyczna i wychowawcza jest podstawowym zajęciem,</w:t>
      </w:r>
    </w:p>
    <w:p w:rsidR="00324235" w:rsidRPr="0096237A" w:rsidRDefault="00324235" w:rsidP="009D0E3A">
      <w:pPr>
        <w:pStyle w:val="Bezodstpw"/>
        <w:numPr>
          <w:ilvl w:val="0"/>
          <w:numId w:val="30"/>
        </w:numPr>
        <w:ind w:left="708"/>
        <w:jc w:val="both"/>
        <w:rPr>
          <w:rFonts w:ascii="Arial" w:hAnsi="Arial" w:cs="Arial"/>
          <w:sz w:val="24"/>
          <w:szCs w:val="24"/>
        </w:rPr>
      </w:pPr>
      <w:r w:rsidRPr="0096237A">
        <w:rPr>
          <w:rFonts w:ascii="Arial" w:hAnsi="Arial" w:cs="Arial"/>
          <w:sz w:val="24"/>
          <w:szCs w:val="24"/>
        </w:rPr>
        <w:t>przewodniczącym rady pedagogicznej jest dyrektor przedszkola,</w:t>
      </w:r>
    </w:p>
    <w:p w:rsidR="00324235" w:rsidRPr="0096237A" w:rsidRDefault="00324235" w:rsidP="009D0E3A">
      <w:pPr>
        <w:pStyle w:val="Bezodstpw"/>
        <w:numPr>
          <w:ilvl w:val="0"/>
          <w:numId w:val="30"/>
        </w:numPr>
        <w:ind w:left="708"/>
        <w:jc w:val="both"/>
        <w:rPr>
          <w:rFonts w:ascii="Arial" w:hAnsi="Arial" w:cs="Arial"/>
          <w:sz w:val="24"/>
          <w:szCs w:val="24"/>
        </w:rPr>
      </w:pPr>
      <w:r w:rsidRPr="0096237A">
        <w:rPr>
          <w:rFonts w:ascii="Arial" w:hAnsi="Arial" w:cs="Arial"/>
          <w:sz w:val="24"/>
          <w:szCs w:val="24"/>
        </w:rPr>
        <w:t>przewodniczący przygotowuje i prowadzi zebrania oraz odpowiada za powiadomienie  członków rady pedagogicznej o terminie i trybie zebrania,</w:t>
      </w:r>
    </w:p>
    <w:p w:rsidR="00324235" w:rsidRPr="0096237A" w:rsidRDefault="00324235" w:rsidP="009D0E3A">
      <w:pPr>
        <w:pStyle w:val="Bezodstpw"/>
        <w:numPr>
          <w:ilvl w:val="0"/>
          <w:numId w:val="30"/>
        </w:numPr>
        <w:ind w:left="708"/>
        <w:jc w:val="both"/>
        <w:rPr>
          <w:rFonts w:ascii="Arial" w:hAnsi="Arial" w:cs="Arial"/>
          <w:sz w:val="24"/>
          <w:szCs w:val="24"/>
        </w:rPr>
      </w:pPr>
      <w:r w:rsidRPr="0096237A">
        <w:rPr>
          <w:rFonts w:ascii="Arial" w:hAnsi="Arial" w:cs="Arial"/>
          <w:sz w:val="24"/>
          <w:szCs w:val="24"/>
        </w:rPr>
        <w:t>rada pedagogiczna odbywa zebrania plenarne w związku z:</w:t>
      </w:r>
    </w:p>
    <w:p w:rsidR="00324235" w:rsidRPr="0096237A" w:rsidRDefault="00324235" w:rsidP="009D0E3A">
      <w:pPr>
        <w:pStyle w:val="Bezodstpw"/>
        <w:numPr>
          <w:ilvl w:val="0"/>
          <w:numId w:val="36"/>
        </w:numPr>
        <w:ind w:left="708"/>
        <w:jc w:val="both"/>
        <w:rPr>
          <w:rFonts w:ascii="Arial" w:hAnsi="Arial" w:cs="Arial"/>
          <w:sz w:val="24"/>
          <w:szCs w:val="24"/>
        </w:rPr>
      </w:pPr>
      <w:r w:rsidRPr="0096237A">
        <w:rPr>
          <w:rFonts w:ascii="Arial" w:hAnsi="Arial" w:cs="Arial"/>
          <w:sz w:val="24"/>
          <w:szCs w:val="24"/>
        </w:rPr>
        <w:t>rozpoczęciem roku szkolnego,</w:t>
      </w:r>
    </w:p>
    <w:p w:rsidR="00324235" w:rsidRPr="0096237A" w:rsidRDefault="00324235" w:rsidP="009D0E3A">
      <w:pPr>
        <w:pStyle w:val="Bezodstpw"/>
        <w:numPr>
          <w:ilvl w:val="0"/>
          <w:numId w:val="36"/>
        </w:numPr>
        <w:ind w:left="708"/>
        <w:jc w:val="both"/>
        <w:rPr>
          <w:rFonts w:ascii="Arial" w:hAnsi="Arial" w:cs="Arial"/>
          <w:sz w:val="24"/>
          <w:szCs w:val="24"/>
        </w:rPr>
      </w:pPr>
      <w:r w:rsidRPr="0096237A">
        <w:rPr>
          <w:rFonts w:ascii="Arial" w:hAnsi="Arial" w:cs="Arial"/>
          <w:sz w:val="24"/>
          <w:szCs w:val="24"/>
        </w:rPr>
        <w:t>podsumowaniem i analizą pracy za każde półrocze,</w:t>
      </w:r>
    </w:p>
    <w:p w:rsidR="00324235" w:rsidRPr="0096237A" w:rsidRDefault="00324235" w:rsidP="009D0E3A">
      <w:pPr>
        <w:pStyle w:val="Bezodstpw"/>
        <w:numPr>
          <w:ilvl w:val="0"/>
          <w:numId w:val="36"/>
        </w:numPr>
        <w:ind w:left="708"/>
        <w:jc w:val="both"/>
        <w:rPr>
          <w:rFonts w:ascii="Arial" w:hAnsi="Arial" w:cs="Arial"/>
          <w:sz w:val="24"/>
          <w:szCs w:val="24"/>
        </w:rPr>
      </w:pPr>
      <w:r w:rsidRPr="0096237A">
        <w:rPr>
          <w:rFonts w:ascii="Arial" w:hAnsi="Arial" w:cs="Arial"/>
          <w:sz w:val="24"/>
          <w:szCs w:val="24"/>
        </w:rPr>
        <w:t>prowadzeniem pracy samokształceniowej i doskonalenia zawodowego,</w:t>
      </w:r>
    </w:p>
    <w:p w:rsidR="00324235" w:rsidRPr="0096237A" w:rsidRDefault="00324235" w:rsidP="009D0E3A">
      <w:pPr>
        <w:pStyle w:val="Bezodstpw"/>
        <w:numPr>
          <w:ilvl w:val="0"/>
          <w:numId w:val="36"/>
        </w:numPr>
        <w:ind w:left="708"/>
        <w:jc w:val="both"/>
        <w:rPr>
          <w:rFonts w:ascii="Arial" w:hAnsi="Arial" w:cs="Arial"/>
          <w:sz w:val="24"/>
          <w:szCs w:val="24"/>
        </w:rPr>
      </w:pPr>
      <w:r w:rsidRPr="0096237A">
        <w:rPr>
          <w:rFonts w:ascii="Arial" w:hAnsi="Arial" w:cs="Arial"/>
          <w:sz w:val="24"/>
          <w:szCs w:val="24"/>
        </w:rPr>
        <w:t>bieżącymi potrzebami;</w:t>
      </w:r>
    </w:p>
    <w:p w:rsidR="00324235" w:rsidRDefault="00324235" w:rsidP="009D0E3A">
      <w:pPr>
        <w:pStyle w:val="Bezodstpw"/>
        <w:numPr>
          <w:ilvl w:val="0"/>
          <w:numId w:val="30"/>
        </w:numPr>
        <w:ind w:left="708"/>
        <w:jc w:val="both"/>
        <w:rPr>
          <w:rFonts w:ascii="Arial" w:hAnsi="Arial" w:cs="Arial"/>
          <w:sz w:val="24"/>
          <w:szCs w:val="24"/>
        </w:rPr>
      </w:pPr>
      <w:r w:rsidRPr="0096237A">
        <w:rPr>
          <w:rFonts w:ascii="Arial" w:hAnsi="Arial" w:cs="Arial"/>
          <w:sz w:val="24"/>
          <w:szCs w:val="24"/>
        </w:rPr>
        <w:t>zebrania rady pedagogicznej mogą być organizowane z inicjatywy przewodniczącego, organu nadzorującego placówkę albo co najmniej 1/3 członków rady pedagogicznej,</w:t>
      </w:r>
    </w:p>
    <w:p w:rsidR="000940F1" w:rsidRPr="0096237A" w:rsidRDefault="000940F1" w:rsidP="000940F1">
      <w:pPr>
        <w:pStyle w:val="Bezodstpw"/>
        <w:ind w:left="708"/>
        <w:jc w:val="both"/>
        <w:rPr>
          <w:rFonts w:ascii="Arial" w:hAnsi="Arial" w:cs="Arial"/>
          <w:sz w:val="24"/>
          <w:szCs w:val="24"/>
        </w:rPr>
      </w:pPr>
    </w:p>
    <w:p w:rsidR="00324235" w:rsidRPr="0096237A" w:rsidRDefault="00324235" w:rsidP="009D0E3A">
      <w:pPr>
        <w:pStyle w:val="Bezodstpw"/>
        <w:numPr>
          <w:ilvl w:val="0"/>
          <w:numId w:val="30"/>
        </w:numPr>
        <w:ind w:left="708"/>
        <w:jc w:val="both"/>
        <w:rPr>
          <w:rFonts w:ascii="Arial" w:hAnsi="Arial" w:cs="Arial"/>
          <w:sz w:val="24"/>
          <w:szCs w:val="24"/>
        </w:rPr>
      </w:pPr>
      <w:r w:rsidRPr="0096237A">
        <w:rPr>
          <w:rFonts w:ascii="Arial" w:hAnsi="Arial" w:cs="Arial"/>
          <w:sz w:val="24"/>
          <w:szCs w:val="24"/>
        </w:rPr>
        <w:t>Zadania rady pedagogicznej:</w:t>
      </w:r>
    </w:p>
    <w:p w:rsidR="00324235" w:rsidRPr="0096237A" w:rsidRDefault="00324235" w:rsidP="009D0E3A">
      <w:pPr>
        <w:pStyle w:val="Bezodstpw"/>
        <w:numPr>
          <w:ilvl w:val="0"/>
          <w:numId w:val="37"/>
        </w:numPr>
        <w:ind w:left="708"/>
        <w:jc w:val="both"/>
        <w:rPr>
          <w:rFonts w:ascii="Arial" w:hAnsi="Arial" w:cs="Arial"/>
          <w:sz w:val="24"/>
          <w:szCs w:val="24"/>
        </w:rPr>
      </w:pPr>
      <w:r w:rsidRPr="0096237A">
        <w:rPr>
          <w:rFonts w:ascii="Arial" w:hAnsi="Arial" w:cs="Arial"/>
          <w:sz w:val="24"/>
          <w:szCs w:val="24"/>
        </w:rPr>
        <w:t>planowanie i organizowanie pracy wychowawczej, dydaktycznej i opiekuńczej placówki,</w:t>
      </w:r>
    </w:p>
    <w:p w:rsidR="00324235" w:rsidRPr="0096237A" w:rsidRDefault="00324235" w:rsidP="009D0E3A">
      <w:pPr>
        <w:pStyle w:val="Bezodstpw"/>
        <w:numPr>
          <w:ilvl w:val="0"/>
          <w:numId w:val="37"/>
        </w:numPr>
        <w:ind w:left="671"/>
        <w:jc w:val="both"/>
        <w:rPr>
          <w:rFonts w:ascii="Arial" w:hAnsi="Arial" w:cs="Arial"/>
          <w:sz w:val="24"/>
          <w:szCs w:val="24"/>
        </w:rPr>
      </w:pPr>
      <w:r w:rsidRPr="0096237A">
        <w:rPr>
          <w:rFonts w:ascii="Arial" w:hAnsi="Arial" w:cs="Arial"/>
          <w:sz w:val="24"/>
          <w:szCs w:val="24"/>
        </w:rPr>
        <w:t>analizowanie i ocenianie stanu pracy dydaktyczno-wychowawczej i realizacji rocznego planu pracy oraz organizacyjnych i materialnych warunków pracy placówki a także wysuwanie wniosków do dalszej pracy,</w:t>
      </w:r>
    </w:p>
    <w:p w:rsidR="00324235" w:rsidRPr="0096237A" w:rsidRDefault="00324235" w:rsidP="009D0E3A">
      <w:pPr>
        <w:pStyle w:val="Bezodstpw"/>
        <w:numPr>
          <w:ilvl w:val="0"/>
          <w:numId w:val="37"/>
        </w:numPr>
        <w:ind w:left="708"/>
        <w:jc w:val="both"/>
        <w:rPr>
          <w:rFonts w:ascii="Arial" w:hAnsi="Arial" w:cs="Arial"/>
          <w:sz w:val="24"/>
          <w:szCs w:val="24"/>
        </w:rPr>
      </w:pPr>
      <w:r w:rsidRPr="0096237A">
        <w:rPr>
          <w:rFonts w:ascii="Arial" w:hAnsi="Arial" w:cs="Arial"/>
          <w:sz w:val="24"/>
          <w:szCs w:val="24"/>
        </w:rPr>
        <w:t>organizowanie wewnętrznego samokształcenia i doskonalenia zawodowego oraz upowszechnianie nowatorstwa pedagogicznego,</w:t>
      </w:r>
    </w:p>
    <w:p w:rsidR="00324235" w:rsidRPr="0096237A" w:rsidRDefault="00324235" w:rsidP="009D0E3A">
      <w:pPr>
        <w:pStyle w:val="Bezodstpw"/>
        <w:numPr>
          <w:ilvl w:val="0"/>
          <w:numId w:val="37"/>
        </w:numPr>
        <w:ind w:left="708"/>
        <w:jc w:val="both"/>
        <w:rPr>
          <w:rFonts w:ascii="Arial" w:hAnsi="Arial" w:cs="Arial"/>
          <w:sz w:val="24"/>
          <w:szCs w:val="24"/>
        </w:rPr>
      </w:pPr>
      <w:r w:rsidRPr="0096237A">
        <w:rPr>
          <w:rFonts w:ascii="Arial" w:hAnsi="Arial" w:cs="Arial"/>
          <w:sz w:val="24"/>
          <w:szCs w:val="24"/>
        </w:rPr>
        <w:t>ustalenie regulaminu swojej działalności i aneksów do niego,</w:t>
      </w:r>
    </w:p>
    <w:p w:rsidR="00324235" w:rsidRPr="0096237A" w:rsidRDefault="00324235" w:rsidP="009D0E3A">
      <w:pPr>
        <w:pStyle w:val="Bezodstpw"/>
        <w:numPr>
          <w:ilvl w:val="0"/>
          <w:numId w:val="37"/>
        </w:numPr>
        <w:ind w:left="708"/>
        <w:jc w:val="both"/>
        <w:rPr>
          <w:rFonts w:ascii="Arial" w:hAnsi="Arial" w:cs="Arial"/>
          <w:sz w:val="24"/>
          <w:szCs w:val="24"/>
        </w:rPr>
      </w:pPr>
      <w:r w:rsidRPr="0096237A">
        <w:rPr>
          <w:rFonts w:ascii="Arial" w:hAnsi="Arial" w:cs="Arial"/>
          <w:sz w:val="24"/>
          <w:szCs w:val="24"/>
        </w:rPr>
        <w:t>ustalenie harmonogramu imprez i uroczystości,</w:t>
      </w:r>
    </w:p>
    <w:p w:rsidR="00324235" w:rsidRDefault="00324235" w:rsidP="009D0E3A">
      <w:pPr>
        <w:pStyle w:val="Bezodstpw"/>
        <w:numPr>
          <w:ilvl w:val="0"/>
          <w:numId w:val="37"/>
        </w:numPr>
        <w:ind w:left="708"/>
        <w:jc w:val="both"/>
        <w:rPr>
          <w:rFonts w:ascii="Arial" w:hAnsi="Arial" w:cs="Arial"/>
          <w:sz w:val="24"/>
          <w:szCs w:val="24"/>
        </w:rPr>
      </w:pPr>
      <w:r w:rsidRPr="0096237A">
        <w:rPr>
          <w:rFonts w:ascii="Arial" w:hAnsi="Arial" w:cs="Arial"/>
          <w:sz w:val="24"/>
          <w:szCs w:val="24"/>
        </w:rPr>
        <w:lastRenderedPageBreak/>
        <w:t>współpraca z organami przedstawicielskimi rodziców działającymi na terenie placówki;</w:t>
      </w:r>
    </w:p>
    <w:p w:rsidR="000940F1" w:rsidRPr="0096237A" w:rsidRDefault="000940F1" w:rsidP="000940F1">
      <w:pPr>
        <w:pStyle w:val="Bezodstpw"/>
        <w:ind w:left="708"/>
        <w:jc w:val="both"/>
        <w:rPr>
          <w:rFonts w:ascii="Arial" w:hAnsi="Arial" w:cs="Arial"/>
          <w:sz w:val="24"/>
          <w:szCs w:val="24"/>
        </w:rPr>
      </w:pPr>
    </w:p>
    <w:p w:rsidR="00324235" w:rsidRPr="0096237A" w:rsidRDefault="00324235" w:rsidP="009D0E3A">
      <w:pPr>
        <w:pStyle w:val="Bezodstpw"/>
        <w:numPr>
          <w:ilvl w:val="0"/>
          <w:numId w:val="30"/>
        </w:numPr>
        <w:ind w:left="708"/>
        <w:jc w:val="both"/>
        <w:rPr>
          <w:rFonts w:ascii="Arial" w:hAnsi="Arial" w:cs="Arial"/>
          <w:sz w:val="24"/>
          <w:szCs w:val="24"/>
        </w:rPr>
      </w:pPr>
      <w:r w:rsidRPr="0096237A">
        <w:rPr>
          <w:rFonts w:ascii="Arial" w:hAnsi="Arial" w:cs="Arial"/>
          <w:sz w:val="24"/>
          <w:szCs w:val="24"/>
        </w:rPr>
        <w:t>Kompetencje stanowiące rady pedagogicznej:</w:t>
      </w:r>
    </w:p>
    <w:p w:rsidR="00324235" w:rsidRPr="0096237A" w:rsidRDefault="00324235" w:rsidP="009D0E3A">
      <w:pPr>
        <w:pStyle w:val="Bezodstpw"/>
        <w:numPr>
          <w:ilvl w:val="0"/>
          <w:numId w:val="38"/>
        </w:numPr>
        <w:ind w:left="708"/>
        <w:jc w:val="both"/>
        <w:rPr>
          <w:rFonts w:ascii="Arial" w:hAnsi="Arial" w:cs="Arial"/>
          <w:sz w:val="24"/>
          <w:szCs w:val="24"/>
        </w:rPr>
      </w:pPr>
      <w:r w:rsidRPr="0096237A">
        <w:rPr>
          <w:rFonts w:ascii="Arial" w:hAnsi="Arial" w:cs="Arial"/>
          <w:sz w:val="24"/>
          <w:szCs w:val="24"/>
        </w:rPr>
        <w:t>zatwierdzenie planów pracy,</w:t>
      </w:r>
    </w:p>
    <w:p w:rsidR="00324235" w:rsidRPr="0096237A" w:rsidRDefault="00324235" w:rsidP="009D0E3A">
      <w:pPr>
        <w:pStyle w:val="Bezodstpw"/>
        <w:numPr>
          <w:ilvl w:val="0"/>
          <w:numId w:val="38"/>
        </w:numPr>
        <w:ind w:left="708"/>
        <w:jc w:val="both"/>
        <w:rPr>
          <w:rFonts w:ascii="Arial" w:hAnsi="Arial" w:cs="Arial"/>
          <w:sz w:val="24"/>
          <w:szCs w:val="24"/>
        </w:rPr>
      </w:pPr>
      <w:r w:rsidRPr="0096237A">
        <w:rPr>
          <w:rFonts w:ascii="Arial" w:hAnsi="Arial" w:cs="Arial"/>
          <w:sz w:val="24"/>
          <w:szCs w:val="24"/>
        </w:rPr>
        <w:t>podejmowanie uchwał w sprawie innowacji i eksperymentów pedagogicznych w placówce po zaopiniowaniu ich projektów przez radę rodziców,</w:t>
      </w:r>
    </w:p>
    <w:p w:rsidR="00324235" w:rsidRPr="0096237A" w:rsidRDefault="00324235" w:rsidP="009D0E3A">
      <w:pPr>
        <w:pStyle w:val="Bezodstpw"/>
        <w:numPr>
          <w:ilvl w:val="0"/>
          <w:numId w:val="38"/>
        </w:numPr>
        <w:ind w:left="708"/>
        <w:jc w:val="both"/>
        <w:rPr>
          <w:rFonts w:ascii="Arial" w:hAnsi="Arial" w:cs="Arial"/>
          <w:sz w:val="24"/>
          <w:szCs w:val="24"/>
        </w:rPr>
      </w:pPr>
      <w:r w:rsidRPr="0096237A">
        <w:rPr>
          <w:rFonts w:ascii="Arial" w:hAnsi="Arial" w:cs="Arial"/>
          <w:sz w:val="24"/>
          <w:szCs w:val="24"/>
        </w:rPr>
        <w:t>ustalanie i uchwalanie organizacji doskonalenia zawodowego nauczycieli zatrudnionych w przedszkolu,</w:t>
      </w:r>
    </w:p>
    <w:p w:rsidR="00324235" w:rsidRPr="0096237A" w:rsidRDefault="00324235" w:rsidP="009D0E3A">
      <w:pPr>
        <w:pStyle w:val="Bezodstpw"/>
        <w:numPr>
          <w:ilvl w:val="0"/>
          <w:numId w:val="38"/>
        </w:numPr>
        <w:ind w:left="708"/>
        <w:jc w:val="both"/>
        <w:rPr>
          <w:rFonts w:ascii="Arial" w:hAnsi="Arial" w:cs="Arial"/>
          <w:sz w:val="24"/>
          <w:szCs w:val="24"/>
        </w:rPr>
      </w:pPr>
      <w:r w:rsidRPr="0096237A">
        <w:rPr>
          <w:rFonts w:ascii="Arial" w:hAnsi="Arial" w:cs="Arial"/>
          <w:sz w:val="24"/>
          <w:szCs w:val="24"/>
        </w:rPr>
        <w:t>podejmowanie uchwał w sprawie skreślenia dzieci z listy wychowanków, za wyjątkiem dzieci odbywających roczne obowiązkowe przygotowanie przedszkolne,</w:t>
      </w:r>
    </w:p>
    <w:p w:rsidR="00324235" w:rsidRDefault="00324235" w:rsidP="009D0E3A">
      <w:pPr>
        <w:pStyle w:val="Bezodstpw"/>
        <w:numPr>
          <w:ilvl w:val="0"/>
          <w:numId w:val="38"/>
        </w:numPr>
        <w:ind w:left="708"/>
        <w:jc w:val="both"/>
        <w:rPr>
          <w:rFonts w:ascii="Arial" w:hAnsi="Arial" w:cs="Arial"/>
          <w:sz w:val="24"/>
          <w:szCs w:val="24"/>
        </w:rPr>
      </w:pPr>
      <w:r w:rsidRPr="0096237A">
        <w:rPr>
          <w:rFonts w:ascii="Arial" w:hAnsi="Arial" w:cs="Arial"/>
          <w:sz w:val="24"/>
          <w:szCs w:val="24"/>
        </w:rPr>
        <w:t>ustalanie sposobu wykorzystania wyników nadzoru pedagogicznego, w tym sprawowanego nad szkołą lub placówką przez organ sprawujący nadzór pedagogiczny, w celu doskonalenia pracy przedszkola;</w:t>
      </w:r>
    </w:p>
    <w:p w:rsidR="000940F1" w:rsidRPr="0096237A" w:rsidRDefault="000940F1" w:rsidP="000940F1">
      <w:pPr>
        <w:pStyle w:val="Bezodstpw"/>
        <w:ind w:left="708"/>
        <w:jc w:val="both"/>
        <w:rPr>
          <w:rFonts w:ascii="Arial" w:hAnsi="Arial" w:cs="Arial"/>
          <w:sz w:val="24"/>
          <w:szCs w:val="24"/>
        </w:rPr>
      </w:pPr>
    </w:p>
    <w:p w:rsidR="00324235" w:rsidRPr="0096237A" w:rsidRDefault="00324235" w:rsidP="009D0E3A">
      <w:pPr>
        <w:pStyle w:val="Bezodstpw"/>
        <w:numPr>
          <w:ilvl w:val="0"/>
          <w:numId w:val="30"/>
        </w:numPr>
        <w:ind w:left="708"/>
        <w:jc w:val="both"/>
        <w:rPr>
          <w:rFonts w:ascii="Arial" w:hAnsi="Arial" w:cs="Arial"/>
          <w:sz w:val="24"/>
          <w:szCs w:val="24"/>
        </w:rPr>
      </w:pPr>
      <w:r w:rsidRPr="0096237A">
        <w:rPr>
          <w:rFonts w:ascii="Arial" w:hAnsi="Arial" w:cs="Arial"/>
          <w:sz w:val="24"/>
          <w:szCs w:val="24"/>
        </w:rPr>
        <w:t>Rada pedagogiczna opiniuje:</w:t>
      </w:r>
    </w:p>
    <w:p w:rsidR="00324235" w:rsidRPr="0096237A" w:rsidRDefault="00324235" w:rsidP="009D0E3A">
      <w:pPr>
        <w:pStyle w:val="Bezodstpw"/>
        <w:numPr>
          <w:ilvl w:val="0"/>
          <w:numId w:val="39"/>
        </w:numPr>
        <w:ind w:left="708"/>
        <w:jc w:val="both"/>
        <w:rPr>
          <w:rFonts w:ascii="Arial" w:hAnsi="Arial" w:cs="Arial"/>
          <w:sz w:val="24"/>
          <w:szCs w:val="24"/>
        </w:rPr>
      </w:pPr>
      <w:r w:rsidRPr="0096237A">
        <w:rPr>
          <w:rFonts w:ascii="Arial" w:hAnsi="Arial" w:cs="Arial"/>
          <w:sz w:val="24"/>
          <w:szCs w:val="24"/>
        </w:rPr>
        <w:t>programy wychowania przedszkolnego zaproponowane przez nauczycieli,</w:t>
      </w:r>
    </w:p>
    <w:p w:rsidR="00324235" w:rsidRPr="0096237A" w:rsidRDefault="00324235" w:rsidP="009D0E3A">
      <w:pPr>
        <w:pStyle w:val="Bezodstpw"/>
        <w:numPr>
          <w:ilvl w:val="0"/>
          <w:numId w:val="39"/>
        </w:numPr>
        <w:ind w:left="708"/>
        <w:jc w:val="both"/>
        <w:rPr>
          <w:rFonts w:ascii="Arial" w:hAnsi="Arial" w:cs="Arial"/>
          <w:sz w:val="24"/>
          <w:szCs w:val="24"/>
        </w:rPr>
      </w:pPr>
      <w:r w:rsidRPr="0096237A">
        <w:rPr>
          <w:rFonts w:ascii="Arial" w:hAnsi="Arial" w:cs="Arial"/>
          <w:sz w:val="24"/>
          <w:szCs w:val="24"/>
        </w:rPr>
        <w:t>organizację pracy w przedszkolu, a zwłaszcza tygodniowy rozkład godzin pracy nauczycieli, przydział grup, harmonogram zajęć dodatkowych,</w:t>
      </w:r>
    </w:p>
    <w:p w:rsidR="00324235" w:rsidRPr="0096237A" w:rsidRDefault="00324235" w:rsidP="009D0E3A">
      <w:pPr>
        <w:pStyle w:val="Bezodstpw"/>
        <w:numPr>
          <w:ilvl w:val="0"/>
          <w:numId w:val="39"/>
        </w:numPr>
        <w:ind w:left="708"/>
        <w:jc w:val="both"/>
        <w:rPr>
          <w:rFonts w:ascii="Arial" w:hAnsi="Arial" w:cs="Arial"/>
          <w:sz w:val="24"/>
          <w:szCs w:val="24"/>
        </w:rPr>
      </w:pPr>
      <w:r w:rsidRPr="0096237A">
        <w:rPr>
          <w:rFonts w:ascii="Arial" w:hAnsi="Arial" w:cs="Arial"/>
          <w:sz w:val="24"/>
          <w:szCs w:val="24"/>
        </w:rPr>
        <w:t>projekt planu finansowego placówki,</w:t>
      </w:r>
    </w:p>
    <w:p w:rsidR="00324235" w:rsidRPr="0096237A" w:rsidRDefault="00324235" w:rsidP="009D0E3A">
      <w:pPr>
        <w:pStyle w:val="Bezodstpw"/>
        <w:numPr>
          <w:ilvl w:val="0"/>
          <w:numId w:val="39"/>
        </w:numPr>
        <w:ind w:left="708"/>
        <w:jc w:val="both"/>
        <w:rPr>
          <w:rFonts w:ascii="Arial" w:hAnsi="Arial" w:cs="Arial"/>
          <w:sz w:val="24"/>
          <w:szCs w:val="24"/>
        </w:rPr>
      </w:pPr>
      <w:r w:rsidRPr="0096237A">
        <w:rPr>
          <w:rFonts w:ascii="Arial" w:hAnsi="Arial" w:cs="Arial"/>
          <w:sz w:val="24"/>
          <w:szCs w:val="24"/>
        </w:rPr>
        <w:t>wnioski dyrektora o przyznanie nauczycielom odznaczeń, nagród i innych wyróżnień,</w:t>
      </w:r>
    </w:p>
    <w:p w:rsidR="00324235" w:rsidRPr="0096237A" w:rsidRDefault="00324235" w:rsidP="009D0E3A">
      <w:pPr>
        <w:pStyle w:val="Bezodstpw"/>
        <w:numPr>
          <w:ilvl w:val="0"/>
          <w:numId w:val="39"/>
        </w:numPr>
        <w:ind w:left="708"/>
        <w:jc w:val="both"/>
        <w:rPr>
          <w:rFonts w:ascii="Arial" w:hAnsi="Arial" w:cs="Arial"/>
          <w:sz w:val="24"/>
          <w:szCs w:val="24"/>
        </w:rPr>
      </w:pPr>
      <w:r w:rsidRPr="0096237A">
        <w:rPr>
          <w:rFonts w:ascii="Arial" w:hAnsi="Arial" w:cs="Arial"/>
          <w:sz w:val="24"/>
          <w:szCs w:val="24"/>
        </w:rPr>
        <w:t>propozycje dyrektora w sprawach przydziału nauczycielom stałych prac i zajęć realizowanych w ramach wynagrodzenia zasadniczego oraz dodatkowo płatnych zajęć dydaktycznych, wychowawczych i opiekuńczych,</w:t>
      </w:r>
    </w:p>
    <w:p w:rsidR="00324235" w:rsidRPr="0096237A" w:rsidRDefault="00324235" w:rsidP="009D0E3A">
      <w:pPr>
        <w:pStyle w:val="Bezodstpw"/>
        <w:numPr>
          <w:ilvl w:val="0"/>
          <w:numId w:val="39"/>
        </w:numPr>
        <w:ind w:left="708"/>
        <w:jc w:val="both"/>
        <w:rPr>
          <w:rFonts w:ascii="Arial" w:hAnsi="Arial" w:cs="Arial"/>
          <w:sz w:val="24"/>
          <w:szCs w:val="24"/>
        </w:rPr>
      </w:pPr>
      <w:r w:rsidRPr="0096237A">
        <w:rPr>
          <w:rFonts w:ascii="Arial" w:hAnsi="Arial" w:cs="Arial"/>
          <w:sz w:val="24"/>
          <w:szCs w:val="24"/>
        </w:rPr>
        <w:t>pracę dyrektora przedszkola na wniosek organu sprawującego nadzór pedagogiczny, oraz organu prowadzącego,</w:t>
      </w:r>
    </w:p>
    <w:p w:rsidR="00324235" w:rsidRDefault="00324235" w:rsidP="009D0E3A">
      <w:pPr>
        <w:pStyle w:val="Bezodstpw"/>
        <w:numPr>
          <w:ilvl w:val="0"/>
          <w:numId w:val="39"/>
        </w:numPr>
        <w:ind w:left="708"/>
        <w:jc w:val="both"/>
        <w:rPr>
          <w:rFonts w:ascii="Arial" w:hAnsi="Arial" w:cs="Arial"/>
          <w:sz w:val="24"/>
          <w:szCs w:val="24"/>
        </w:rPr>
      </w:pPr>
      <w:r w:rsidRPr="0096237A">
        <w:rPr>
          <w:rFonts w:ascii="Arial" w:hAnsi="Arial" w:cs="Arial"/>
          <w:sz w:val="24"/>
          <w:szCs w:val="24"/>
        </w:rPr>
        <w:t>przedłużenie powierzenia stanowiska dyrektora przedszkola;</w:t>
      </w:r>
    </w:p>
    <w:p w:rsidR="000940F1" w:rsidRPr="0096237A" w:rsidRDefault="000940F1" w:rsidP="000940F1">
      <w:pPr>
        <w:pStyle w:val="Bezodstpw"/>
        <w:ind w:left="708"/>
        <w:jc w:val="both"/>
        <w:rPr>
          <w:rFonts w:ascii="Arial" w:hAnsi="Arial" w:cs="Arial"/>
          <w:sz w:val="24"/>
          <w:szCs w:val="24"/>
        </w:rPr>
      </w:pPr>
    </w:p>
    <w:p w:rsidR="00324235" w:rsidRPr="0096237A" w:rsidRDefault="00324235" w:rsidP="009D0E3A">
      <w:pPr>
        <w:pStyle w:val="Bezodstpw"/>
        <w:numPr>
          <w:ilvl w:val="0"/>
          <w:numId w:val="30"/>
        </w:numPr>
        <w:ind w:left="708"/>
        <w:jc w:val="both"/>
        <w:rPr>
          <w:rFonts w:ascii="Arial" w:hAnsi="Arial" w:cs="Arial"/>
          <w:sz w:val="24"/>
          <w:szCs w:val="24"/>
        </w:rPr>
      </w:pPr>
      <w:r w:rsidRPr="0096237A">
        <w:rPr>
          <w:rFonts w:ascii="Arial" w:hAnsi="Arial" w:cs="Arial"/>
          <w:sz w:val="24"/>
          <w:szCs w:val="24"/>
        </w:rPr>
        <w:t>Rada pedagogiczna wnioskuje w sprawach:</w:t>
      </w:r>
    </w:p>
    <w:p w:rsidR="00324235" w:rsidRPr="0096237A" w:rsidRDefault="00324235" w:rsidP="009D0E3A">
      <w:pPr>
        <w:pStyle w:val="Bezodstpw"/>
        <w:numPr>
          <w:ilvl w:val="0"/>
          <w:numId w:val="40"/>
        </w:numPr>
        <w:ind w:left="708"/>
        <w:jc w:val="both"/>
        <w:rPr>
          <w:rFonts w:ascii="Arial" w:hAnsi="Arial" w:cs="Arial"/>
          <w:sz w:val="24"/>
          <w:szCs w:val="24"/>
        </w:rPr>
      </w:pPr>
      <w:r w:rsidRPr="0096237A">
        <w:rPr>
          <w:rFonts w:ascii="Arial" w:hAnsi="Arial" w:cs="Arial"/>
          <w:sz w:val="24"/>
          <w:szCs w:val="24"/>
        </w:rPr>
        <w:t>doskonalenia organizacji pracy dydaktycznej, wychowawczej i opiekuńczej,</w:t>
      </w:r>
    </w:p>
    <w:p w:rsidR="00324235" w:rsidRPr="0096237A" w:rsidRDefault="00324235" w:rsidP="009D0E3A">
      <w:pPr>
        <w:pStyle w:val="Bezodstpw"/>
        <w:numPr>
          <w:ilvl w:val="0"/>
          <w:numId w:val="40"/>
        </w:numPr>
        <w:ind w:left="708"/>
        <w:jc w:val="both"/>
        <w:rPr>
          <w:rFonts w:ascii="Arial" w:hAnsi="Arial" w:cs="Arial"/>
          <w:sz w:val="24"/>
          <w:szCs w:val="24"/>
        </w:rPr>
      </w:pPr>
      <w:r w:rsidRPr="0096237A">
        <w:rPr>
          <w:rFonts w:ascii="Arial" w:hAnsi="Arial" w:cs="Arial"/>
          <w:sz w:val="24"/>
          <w:szCs w:val="24"/>
        </w:rPr>
        <w:t>oceny pracy nauczyciela,</w:t>
      </w:r>
    </w:p>
    <w:p w:rsidR="00324235" w:rsidRDefault="00324235" w:rsidP="009D0E3A">
      <w:pPr>
        <w:pStyle w:val="Bezodstpw"/>
        <w:numPr>
          <w:ilvl w:val="0"/>
          <w:numId w:val="40"/>
        </w:numPr>
        <w:ind w:left="708"/>
        <w:jc w:val="both"/>
        <w:rPr>
          <w:rFonts w:ascii="Arial" w:hAnsi="Arial" w:cs="Arial"/>
          <w:sz w:val="24"/>
          <w:szCs w:val="24"/>
        </w:rPr>
      </w:pPr>
      <w:r w:rsidRPr="0096237A">
        <w:rPr>
          <w:rFonts w:ascii="Arial" w:hAnsi="Arial" w:cs="Arial"/>
          <w:sz w:val="24"/>
          <w:szCs w:val="24"/>
        </w:rPr>
        <w:t>odwołania ze stanowiska dyrektora placówki;</w:t>
      </w:r>
    </w:p>
    <w:p w:rsidR="000940F1" w:rsidRPr="0096237A" w:rsidRDefault="000940F1" w:rsidP="000940F1">
      <w:pPr>
        <w:pStyle w:val="Bezodstpw"/>
        <w:ind w:left="708"/>
        <w:jc w:val="both"/>
        <w:rPr>
          <w:rFonts w:ascii="Arial" w:hAnsi="Arial" w:cs="Arial"/>
          <w:sz w:val="24"/>
          <w:szCs w:val="24"/>
        </w:rPr>
      </w:pPr>
    </w:p>
    <w:p w:rsidR="00324235" w:rsidRPr="0096237A" w:rsidRDefault="00324235" w:rsidP="009D0E3A">
      <w:pPr>
        <w:pStyle w:val="Bezodstpw"/>
        <w:numPr>
          <w:ilvl w:val="0"/>
          <w:numId w:val="30"/>
        </w:numPr>
        <w:ind w:left="708"/>
        <w:jc w:val="both"/>
        <w:rPr>
          <w:rFonts w:ascii="Arial" w:hAnsi="Arial" w:cs="Arial"/>
          <w:sz w:val="24"/>
          <w:szCs w:val="24"/>
        </w:rPr>
      </w:pPr>
      <w:r w:rsidRPr="0096237A">
        <w:rPr>
          <w:rFonts w:ascii="Arial" w:hAnsi="Arial" w:cs="Arial"/>
          <w:sz w:val="24"/>
          <w:szCs w:val="24"/>
        </w:rPr>
        <w:t>Uchwały rady pedagogicznej są podejmowane zwykłą większością głosów poprzez  głosowanie tajne (w sprawach mogących naruszyć dobra osobiste) lub jawne (pozostałe sprawy), w obecności co najmniej połowy jej członków,</w:t>
      </w:r>
    </w:p>
    <w:p w:rsidR="00324235" w:rsidRPr="0096237A" w:rsidRDefault="00324235" w:rsidP="009D0E3A">
      <w:pPr>
        <w:pStyle w:val="Bezodstpw"/>
        <w:numPr>
          <w:ilvl w:val="0"/>
          <w:numId w:val="30"/>
        </w:numPr>
        <w:ind w:left="708"/>
        <w:jc w:val="both"/>
        <w:rPr>
          <w:rFonts w:ascii="Arial" w:hAnsi="Arial" w:cs="Arial"/>
          <w:sz w:val="24"/>
          <w:szCs w:val="24"/>
        </w:rPr>
      </w:pPr>
      <w:r w:rsidRPr="0096237A">
        <w:rPr>
          <w:rFonts w:ascii="Arial" w:hAnsi="Arial" w:cs="Arial"/>
          <w:sz w:val="24"/>
          <w:szCs w:val="24"/>
        </w:rPr>
        <w:t>Rada pedagogiczna przygotowuje projekt statutu przedszkola lub jego zmian. Zatwierdza go stosowną uchwałą,</w:t>
      </w:r>
    </w:p>
    <w:p w:rsidR="004C0289" w:rsidRPr="0096237A" w:rsidRDefault="00324235" w:rsidP="009D0E3A">
      <w:pPr>
        <w:pStyle w:val="Bezodstpw"/>
        <w:numPr>
          <w:ilvl w:val="0"/>
          <w:numId w:val="30"/>
        </w:numPr>
        <w:ind w:left="708"/>
        <w:jc w:val="both"/>
        <w:rPr>
          <w:rFonts w:ascii="Arial" w:hAnsi="Arial" w:cs="Arial"/>
          <w:sz w:val="24"/>
          <w:szCs w:val="24"/>
        </w:rPr>
      </w:pPr>
      <w:r w:rsidRPr="0096237A">
        <w:rPr>
          <w:rFonts w:ascii="Arial" w:hAnsi="Arial" w:cs="Arial"/>
          <w:sz w:val="24"/>
          <w:szCs w:val="24"/>
        </w:rPr>
        <w:t>Dyrektor wstrzymuje wykonanie uchwał niezgodnych z przepisami prawa zgodnie z  procedurą przewidzianą przez ustawę - Prawo oświatowe,</w:t>
      </w:r>
    </w:p>
    <w:p w:rsidR="00324235" w:rsidRPr="0096237A" w:rsidRDefault="004C0289" w:rsidP="009D0E3A">
      <w:pPr>
        <w:pStyle w:val="Bezodstpw"/>
        <w:numPr>
          <w:ilvl w:val="0"/>
          <w:numId w:val="30"/>
        </w:numPr>
        <w:ind w:left="708"/>
        <w:jc w:val="both"/>
        <w:rPr>
          <w:rFonts w:ascii="Arial" w:hAnsi="Arial" w:cs="Arial"/>
          <w:sz w:val="24"/>
          <w:szCs w:val="24"/>
        </w:rPr>
      </w:pPr>
      <w:r w:rsidRPr="0096237A">
        <w:rPr>
          <w:rFonts w:ascii="Arial" w:hAnsi="Arial" w:cs="Arial"/>
          <w:sz w:val="24"/>
          <w:szCs w:val="24"/>
        </w:rPr>
        <w:t>Z</w:t>
      </w:r>
      <w:r w:rsidR="00324235" w:rsidRPr="0096237A">
        <w:rPr>
          <w:rFonts w:ascii="Arial" w:hAnsi="Arial" w:cs="Arial"/>
          <w:sz w:val="24"/>
          <w:szCs w:val="24"/>
        </w:rPr>
        <w:t>ebrania rady pedagogicznej są protokołowane</w:t>
      </w:r>
      <w:r w:rsidRPr="0096237A">
        <w:rPr>
          <w:rFonts w:ascii="Arial" w:hAnsi="Arial" w:cs="Arial"/>
          <w:sz w:val="24"/>
          <w:szCs w:val="24"/>
        </w:rPr>
        <w:t>. Protokół z każdego posiedzenia jest sporządzony w formie elektronicznej w terminie 7 dni,</w:t>
      </w:r>
    </w:p>
    <w:p w:rsidR="00EF75DA" w:rsidRPr="00EF75DA" w:rsidRDefault="00EF75DA" w:rsidP="009D0E3A">
      <w:pPr>
        <w:pStyle w:val="Bezodstpw"/>
        <w:numPr>
          <w:ilvl w:val="0"/>
          <w:numId w:val="30"/>
        </w:numPr>
        <w:ind w:left="708"/>
        <w:jc w:val="both"/>
        <w:rPr>
          <w:rFonts w:ascii="Arial" w:hAnsi="Arial" w:cs="Arial"/>
          <w:sz w:val="24"/>
          <w:szCs w:val="24"/>
        </w:rPr>
      </w:pPr>
      <w:r w:rsidRPr="00EF75DA">
        <w:rPr>
          <w:rFonts w:ascii="Arial" w:eastAsia="Calibri" w:hAnsi="Arial" w:cs="Arial"/>
          <w:sz w:val="24"/>
          <w:szCs w:val="24"/>
        </w:rPr>
        <w:t xml:space="preserve">Osoby uczestniczące w posiedzeniu Rady pedagogicznej obowiązuje zachowanie tajemnicy służbowej dotyczącej uchwał, wniosków i spostrzeżeń z posiedzenia Rady. Członkowie Rady są również zobowiązani do nie ujawniania spraw poruszanych na posiedzeniach Rady, które mogą naruszać dobro osobiste dzieci lub ich rodziców, a także nauczycieli i innych </w:t>
      </w:r>
      <w:r w:rsidRPr="00EF75DA">
        <w:rPr>
          <w:rFonts w:ascii="Arial" w:eastAsia="Calibri" w:hAnsi="Arial" w:cs="Arial"/>
          <w:sz w:val="24"/>
          <w:szCs w:val="24"/>
        </w:rPr>
        <w:lastRenderedPageBreak/>
        <w:t>pracowników przedszkola. Informacje dotyczące bezpośrednio dziecka mogą być udzielane tylko rodzicom lub prawnym opiekunom</w:t>
      </w:r>
    </w:p>
    <w:p w:rsidR="00324235" w:rsidRPr="00EF75DA" w:rsidRDefault="00324235" w:rsidP="00324235">
      <w:pPr>
        <w:pStyle w:val="Bezodstpw"/>
        <w:ind w:left="708"/>
        <w:jc w:val="both"/>
        <w:rPr>
          <w:rFonts w:ascii="Arial" w:hAnsi="Arial" w:cs="Arial"/>
          <w:sz w:val="24"/>
          <w:szCs w:val="24"/>
        </w:rPr>
      </w:pPr>
    </w:p>
    <w:p w:rsidR="00324235" w:rsidRPr="00605025" w:rsidRDefault="00536D73" w:rsidP="009D0E3A">
      <w:pPr>
        <w:pStyle w:val="Bezodstpw"/>
        <w:numPr>
          <w:ilvl w:val="0"/>
          <w:numId w:val="25"/>
        </w:numPr>
        <w:ind w:left="708"/>
        <w:jc w:val="both"/>
        <w:rPr>
          <w:rFonts w:ascii="Arial" w:hAnsi="Arial" w:cs="Arial"/>
          <w:b/>
          <w:sz w:val="24"/>
          <w:szCs w:val="24"/>
        </w:rPr>
      </w:pPr>
      <w:r w:rsidRPr="00605025">
        <w:rPr>
          <w:rFonts w:ascii="Arial" w:hAnsi="Arial" w:cs="Arial"/>
          <w:b/>
          <w:sz w:val="24"/>
          <w:szCs w:val="24"/>
        </w:rPr>
        <w:t>Rada R</w:t>
      </w:r>
      <w:r w:rsidR="00324235" w:rsidRPr="00605025">
        <w:rPr>
          <w:rFonts w:ascii="Arial" w:hAnsi="Arial" w:cs="Arial"/>
          <w:b/>
          <w:sz w:val="24"/>
          <w:szCs w:val="24"/>
        </w:rPr>
        <w:t>odziców:</w:t>
      </w:r>
    </w:p>
    <w:p w:rsidR="00536D73" w:rsidRPr="00605025" w:rsidRDefault="00536D73" w:rsidP="00536D73">
      <w:pPr>
        <w:pStyle w:val="Bezodstpw"/>
        <w:ind w:left="708"/>
        <w:jc w:val="both"/>
        <w:rPr>
          <w:rFonts w:ascii="Arial" w:hAnsi="Arial" w:cs="Arial"/>
          <w:b/>
          <w:sz w:val="24"/>
          <w:szCs w:val="24"/>
        </w:rPr>
      </w:pPr>
    </w:p>
    <w:p w:rsidR="00324235" w:rsidRPr="00605025" w:rsidRDefault="00324235" w:rsidP="009D0E3A">
      <w:pPr>
        <w:pStyle w:val="Bezodstpw"/>
        <w:numPr>
          <w:ilvl w:val="0"/>
          <w:numId w:val="31"/>
        </w:numPr>
        <w:ind w:left="708"/>
        <w:jc w:val="both"/>
        <w:rPr>
          <w:rFonts w:ascii="Arial" w:hAnsi="Arial" w:cs="Arial"/>
          <w:sz w:val="24"/>
          <w:szCs w:val="24"/>
        </w:rPr>
      </w:pPr>
      <w:r w:rsidRPr="00605025">
        <w:rPr>
          <w:rFonts w:ascii="Arial" w:hAnsi="Arial" w:cs="Arial"/>
          <w:sz w:val="24"/>
          <w:szCs w:val="24"/>
        </w:rPr>
        <w:t>W Przedszkolu działa Rada Rodziców. Zadaniem jej jest wspieranie statutowej działalności przedszkola. W skład RR wchodzi jeden przedstawiciel z każdej Rady Oddziałowej,</w:t>
      </w:r>
    </w:p>
    <w:p w:rsidR="00324235" w:rsidRPr="00605025" w:rsidRDefault="00324235" w:rsidP="009D0E3A">
      <w:pPr>
        <w:pStyle w:val="Bezodstpw"/>
        <w:numPr>
          <w:ilvl w:val="0"/>
          <w:numId w:val="31"/>
        </w:numPr>
        <w:ind w:left="708"/>
        <w:jc w:val="both"/>
        <w:rPr>
          <w:rFonts w:ascii="Arial" w:hAnsi="Arial" w:cs="Arial"/>
          <w:sz w:val="24"/>
          <w:szCs w:val="24"/>
        </w:rPr>
      </w:pPr>
      <w:r w:rsidRPr="00605025">
        <w:rPr>
          <w:rFonts w:ascii="Arial" w:hAnsi="Arial" w:cs="Arial"/>
          <w:sz w:val="24"/>
          <w:szCs w:val="24"/>
        </w:rPr>
        <w:t>Zasady tworzenia, uprawnień oraz działania Rady Rodziców określa regulamin RR,</w:t>
      </w:r>
    </w:p>
    <w:p w:rsidR="00324235" w:rsidRPr="0096237A" w:rsidRDefault="00324235" w:rsidP="009D0E3A">
      <w:pPr>
        <w:pStyle w:val="Bezodstpw"/>
        <w:numPr>
          <w:ilvl w:val="0"/>
          <w:numId w:val="31"/>
        </w:numPr>
        <w:ind w:left="708"/>
        <w:jc w:val="both"/>
        <w:rPr>
          <w:rFonts w:ascii="Arial" w:hAnsi="Arial" w:cs="Arial"/>
          <w:sz w:val="24"/>
          <w:szCs w:val="24"/>
        </w:rPr>
      </w:pPr>
      <w:r w:rsidRPr="0096237A">
        <w:rPr>
          <w:rFonts w:ascii="Arial" w:hAnsi="Arial" w:cs="Arial"/>
          <w:sz w:val="24"/>
          <w:szCs w:val="24"/>
        </w:rPr>
        <w:t>Wybory do Rady Rodziców:</w:t>
      </w:r>
    </w:p>
    <w:p w:rsidR="00324235" w:rsidRPr="0096237A" w:rsidRDefault="00324235" w:rsidP="009D0E3A">
      <w:pPr>
        <w:pStyle w:val="Bezodstpw"/>
        <w:numPr>
          <w:ilvl w:val="0"/>
          <w:numId w:val="41"/>
        </w:numPr>
        <w:ind w:left="708"/>
        <w:jc w:val="both"/>
        <w:rPr>
          <w:rFonts w:ascii="Arial" w:hAnsi="Arial" w:cs="Arial"/>
          <w:sz w:val="24"/>
          <w:szCs w:val="24"/>
        </w:rPr>
      </w:pPr>
      <w:r w:rsidRPr="0096237A">
        <w:rPr>
          <w:rFonts w:ascii="Arial" w:hAnsi="Arial" w:cs="Arial"/>
          <w:sz w:val="24"/>
          <w:szCs w:val="24"/>
        </w:rPr>
        <w:t>są przeprowadzane corocznie, we wrześniu, na pierwszym zebraniu rodziców każdego  oddziału. Wybory odbywają się bez względu na frekwencję rodziców na zebraniu Zgromadzeni na zebraniu rodzice danego oddziału wybierają ze swego grona „trójkę klasową” (3 osoby),</w:t>
      </w:r>
    </w:p>
    <w:p w:rsidR="00324235" w:rsidRPr="0096237A" w:rsidRDefault="00324235" w:rsidP="009D0E3A">
      <w:pPr>
        <w:pStyle w:val="Bezodstpw"/>
        <w:numPr>
          <w:ilvl w:val="0"/>
          <w:numId w:val="41"/>
        </w:numPr>
        <w:ind w:left="708"/>
        <w:jc w:val="both"/>
        <w:rPr>
          <w:rFonts w:ascii="Arial" w:hAnsi="Arial" w:cs="Arial"/>
          <w:sz w:val="24"/>
          <w:szCs w:val="24"/>
        </w:rPr>
      </w:pPr>
      <w:r w:rsidRPr="0096237A">
        <w:rPr>
          <w:rFonts w:ascii="Arial" w:hAnsi="Arial" w:cs="Arial"/>
          <w:sz w:val="24"/>
          <w:szCs w:val="24"/>
        </w:rPr>
        <w:t>do udziału w wyborach do trójki klasowej są uprawnieni rodzice dzieci danego oddziału. Jedno dziecko może być reprezentowane w wyborach tylko przez jednego rodzica,</w:t>
      </w:r>
    </w:p>
    <w:p w:rsidR="00324235" w:rsidRPr="0096237A" w:rsidRDefault="00324235" w:rsidP="009D0E3A">
      <w:pPr>
        <w:pStyle w:val="Bezodstpw"/>
        <w:numPr>
          <w:ilvl w:val="0"/>
          <w:numId w:val="41"/>
        </w:numPr>
        <w:ind w:left="708"/>
        <w:jc w:val="both"/>
        <w:rPr>
          <w:rFonts w:ascii="Arial" w:hAnsi="Arial" w:cs="Arial"/>
          <w:sz w:val="24"/>
          <w:szCs w:val="24"/>
        </w:rPr>
      </w:pPr>
      <w:r w:rsidRPr="0096237A">
        <w:rPr>
          <w:rFonts w:ascii="Arial" w:hAnsi="Arial" w:cs="Arial"/>
          <w:sz w:val="24"/>
          <w:szCs w:val="24"/>
        </w:rPr>
        <w:t>wybory do trójek klasowych przeprowadza komisja skrutacyjna wybrana                          w głosowaniu jawnym  spośród uczestników zebrania. Do komisji nie mogą wchodzić osoby kandydujące do trójki klasowej,</w:t>
      </w:r>
    </w:p>
    <w:p w:rsidR="00324235" w:rsidRPr="0096237A" w:rsidRDefault="00324235" w:rsidP="009D0E3A">
      <w:pPr>
        <w:pStyle w:val="Bezodstpw"/>
        <w:numPr>
          <w:ilvl w:val="0"/>
          <w:numId w:val="41"/>
        </w:numPr>
        <w:ind w:left="708"/>
        <w:jc w:val="both"/>
        <w:rPr>
          <w:rFonts w:ascii="Arial" w:hAnsi="Arial" w:cs="Arial"/>
          <w:sz w:val="24"/>
          <w:szCs w:val="24"/>
        </w:rPr>
      </w:pPr>
      <w:r w:rsidRPr="0096237A">
        <w:rPr>
          <w:rFonts w:ascii="Arial" w:hAnsi="Arial" w:cs="Arial"/>
          <w:sz w:val="24"/>
          <w:szCs w:val="24"/>
        </w:rPr>
        <w:t>wybory odbywają się w głosowaniu tajnym, na zasadach ustalonych przez rodziców uczestniczących w zebraniu. Jeżeli trzecia i kolejne osoby uzyskają tę sama liczbę głosów, głosowanie na te osoby zostaje powtórzone,</w:t>
      </w:r>
    </w:p>
    <w:p w:rsidR="00324235" w:rsidRPr="0096237A" w:rsidRDefault="00324235" w:rsidP="009D0E3A">
      <w:pPr>
        <w:pStyle w:val="Bezodstpw"/>
        <w:numPr>
          <w:ilvl w:val="0"/>
          <w:numId w:val="41"/>
        </w:numPr>
        <w:ind w:left="708"/>
        <w:jc w:val="both"/>
        <w:rPr>
          <w:rFonts w:ascii="Arial" w:hAnsi="Arial" w:cs="Arial"/>
          <w:sz w:val="24"/>
          <w:szCs w:val="24"/>
        </w:rPr>
      </w:pPr>
      <w:r w:rsidRPr="0096237A">
        <w:rPr>
          <w:rFonts w:ascii="Arial" w:hAnsi="Arial" w:cs="Arial"/>
          <w:sz w:val="24"/>
          <w:szCs w:val="24"/>
        </w:rPr>
        <w:t>trójka klasowa wybiera spośród siebie 1 osobę, która wchodzi w skład Rady Rodziców,</w:t>
      </w:r>
    </w:p>
    <w:p w:rsidR="00324235" w:rsidRPr="0096237A" w:rsidRDefault="00324235" w:rsidP="009D0E3A">
      <w:pPr>
        <w:pStyle w:val="Bezodstpw"/>
        <w:numPr>
          <w:ilvl w:val="0"/>
          <w:numId w:val="41"/>
        </w:numPr>
        <w:ind w:left="708"/>
        <w:jc w:val="both"/>
        <w:rPr>
          <w:rFonts w:ascii="Arial" w:hAnsi="Arial" w:cs="Arial"/>
          <w:sz w:val="24"/>
          <w:szCs w:val="24"/>
        </w:rPr>
      </w:pPr>
      <w:r w:rsidRPr="0096237A">
        <w:rPr>
          <w:rFonts w:ascii="Arial" w:hAnsi="Arial" w:cs="Arial"/>
          <w:sz w:val="24"/>
          <w:szCs w:val="24"/>
        </w:rPr>
        <w:t>jeżeli w ciągu roku szkolnego ze składu Rady Rodziców odejdzie przedstawiciel danego oddziału w przedszkolu, zarządza się wybory uzupełniające w tym oddziale,</w:t>
      </w:r>
    </w:p>
    <w:p w:rsidR="00324235" w:rsidRPr="0096237A" w:rsidRDefault="00324235" w:rsidP="009D0E3A">
      <w:pPr>
        <w:pStyle w:val="Bezodstpw"/>
        <w:numPr>
          <w:ilvl w:val="0"/>
          <w:numId w:val="41"/>
        </w:numPr>
        <w:ind w:left="708"/>
        <w:jc w:val="both"/>
        <w:rPr>
          <w:rFonts w:ascii="Arial" w:hAnsi="Arial" w:cs="Arial"/>
          <w:sz w:val="24"/>
          <w:szCs w:val="24"/>
        </w:rPr>
      </w:pPr>
      <w:r w:rsidRPr="0096237A">
        <w:rPr>
          <w:rFonts w:ascii="Arial" w:hAnsi="Arial" w:cs="Arial"/>
          <w:sz w:val="24"/>
          <w:szCs w:val="24"/>
        </w:rPr>
        <w:t>ogłoszenie wyników wyborów, podanie do publicznej wiadomości składu Rady Rodziców i zwołanie jej pierwszego posiedzenia należy do obowiązków Dyrektora Przedszkola. Pierwsze posiedzenie Rady Rodziców powinno odbyć się w terminie 30 dni od terminu wyborów;</w:t>
      </w:r>
    </w:p>
    <w:p w:rsidR="00A82451" w:rsidRPr="00605025" w:rsidRDefault="00A82451" w:rsidP="004A50F8">
      <w:pPr>
        <w:pStyle w:val="Bezodstpw"/>
        <w:jc w:val="both"/>
        <w:rPr>
          <w:rFonts w:ascii="Arial" w:hAnsi="Arial" w:cs="Arial"/>
          <w:sz w:val="24"/>
          <w:szCs w:val="24"/>
        </w:rPr>
      </w:pPr>
    </w:p>
    <w:p w:rsidR="00324235" w:rsidRPr="0096237A" w:rsidRDefault="00324235" w:rsidP="009E55A3">
      <w:pPr>
        <w:pStyle w:val="Bezodstpw"/>
        <w:numPr>
          <w:ilvl w:val="0"/>
          <w:numId w:val="25"/>
        </w:numPr>
        <w:jc w:val="both"/>
        <w:rPr>
          <w:rFonts w:ascii="Arial" w:hAnsi="Arial" w:cs="Arial"/>
          <w:sz w:val="24"/>
          <w:szCs w:val="24"/>
        </w:rPr>
      </w:pPr>
      <w:r w:rsidRPr="0096237A">
        <w:rPr>
          <w:rFonts w:ascii="Arial" w:hAnsi="Arial" w:cs="Arial"/>
          <w:sz w:val="24"/>
          <w:szCs w:val="24"/>
        </w:rPr>
        <w:t>Koordynatorem współdziałania poszczególnych organów jest dyrektor przedszkola, który zapewnia każdemu z organów możliwość swobodnego działania i podejmowania decyzji w ramach swoich kompetencji. Wymiana informacji między dyrektorem, a  pozostałymi organami dokonuje się poprzez ustalenia ustne bądź informacje na   tablicy  ogłoszeń;</w:t>
      </w:r>
    </w:p>
    <w:p w:rsidR="00324235" w:rsidRPr="0096237A" w:rsidRDefault="00324235" w:rsidP="00324235">
      <w:pPr>
        <w:pStyle w:val="Bezodstpw"/>
        <w:ind w:left="708"/>
        <w:jc w:val="both"/>
        <w:rPr>
          <w:rFonts w:ascii="Arial" w:hAnsi="Arial" w:cs="Arial"/>
          <w:sz w:val="24"/>
          <w:szCs w:val="24"/>
        </w:rPr>
      </w:pPr>
    </w:p>
    <w:p w:rsidR="00324235" w:rsidRDefault="00324235" w:rsidP="009D0E3A">
      <w:pPr>
        <w:pStyle w:val="Bezodstpw"/>
        <w:numPr>
          <w:ilvl w:val="0"/>
          <w:numId w:val="25"/>
        </w:numPr>
        <w:ind w:left="708"/>
        <w:jc w:val="both"/>
        <w:rPr>
          <w:rFonts w:ascii="Arial" w:hAnsi="Arial" w:cs="Arial"/>
          <w:sz w:val="24"/>
          <w:szCs w:val="24"/>
        </w:rPr>
      </w:pPr>
      <w:r w:rsidRPr="0096237A">
        <w:rPr>
          <w:rFonts w:ascii="Arial" w:hAnsi="Arial" w:cs="Arial"/>
          <w:b/>
          <w:sz w:val="24"/>
          <w:szCs w:val="24"/>
        </w:rPr>
        <w:t>Zasady współdziałania między organami przedszkola</w:t>
      </w:r>
      <w:r w:rsidRPr="0096237A">
        <w:rPr>
          <w:rFonts w:ascii="Arial" w:hAnsi="Arial" w:cs="Arial"/>
          <w:sz w:val="24"/>
          <w:szCs w:val="24"/>
        </w:rPr>
        <w:t>:</w:t>
      </w:r>
    </w:p>
    <w:p w:rsidR="00536D73" w:rsidRDefault="00536D73" w:rsidP="00536D73">
      <w:pPr>
        <w:pStyle w:val="Akapitzlist"/>
        <w:rPr>
          <w:rFonts w:ascii="Arial" w:hAnsi="Arial" w:cs="Arial"/>
        </w:rPr>
      </w:pPr>
    </w:p>
    <w:p w:rsidR="00536D73" w:rsidRPr="0096237A" w:rsidRDefault="00536D73" w:rsidP="00536D73">
      <w:pPr>
        <w:pStyle w:val="Bezodstpw"/>
        <w:ind w:left="708"/>
        <w:jc w:val="both"/>
        <w:rPr>
          <w:rFonts w:ascii="Arial" w:hAnsi="Arial" w:cs="Arial"/>
          <w:sz w:val="24"/>
          <w:szCs w:val="24"/>
        </w:rPr>
      </w:pPr>
    </w:p>
    <w:p w:rsidR="00324235" w:rsidRPr="0096237A" w:rsidRDefault="00324235" w:rsidP="009D0E3A">
      <w:pPr>
        <w:pStyle w:val="Bezodstpw"/>
        <w:numPr>
          <w:ilvl w:val="0"/>
          <w:numId w:val="32"/>
        </w:numPr>
        <w:ind w:left="708"/>
        <w:jc w:val="both"/>
        <w:rPr>
          <w:rFonts w:ascii="Arial" w:hAnsi="Arial" w:cs="Arial"/>
          <w:sz w:val="24"/>
          <w:szCs w:val="24"/>
        </w:rPr>
      </w:pPr>
      <w:r w:rsidRPr="0096237A">
        <w:rPr>
          <w:rFonts w:ascii="Arial" w:hAnsi="Arial" w:cs="Arial"/>
          <w:sz w:val="24"/>
          <w:szCs w:val="24"/>
        </w:rPr>
        <w:t>Wspólne spotkania Rady Rodziców, Rady Pedagogicznej i Dyrektora organizuje się w sprawach:</w:t>
      </w:r>
    </w:p>
    <w:p w:rsidR="00324235" w:rsidRPr="0096237A" w:rsidRDefault="00324235" w:rsidP="009D0E3A">
      <w:pPr>
        <w:pStyle w:val="Bezodstpw"/>
        <w:numPr>
          <w:ilvl w:val="0"/>
          <w:numId w:val="42"/>
        </w:numPr>
        <w:ind w:left="708"/>
        <w:jc w:val="both"/>
        <w:rPr>
          <w:rFonts w:ascii="Arial" w:hAnsi="Arial" w:cs="Arial"/>
          <w:sz w:val="24"/>
          <w:szCs w:val="24"/>
        </w:rPr>
      </w:pPr>
      <w:r w:rsidRPr="0096237A">
        <w:rPr>
          <w:rFonts w:ascii="Arial" w:hAnsi="Arial" w:cs="Arial"/>
          <w:sz w:val="24"/>
          <w:szCs w:val="24"/>
        </w:rPr>
        <w:t>uzgodnienia współpracy w realizacji zadań rocznego planu pracy,</w:t>
      </w:r>
    </w:p>
    <w:p w:rsidR="00324235" w:rsidRPr="0096237A" w:rsidRDefault="00324235" w:rsidP="009D0E3A">
      <w:pPr>
        <w:pStyle w:val="Bezodstpw"/>
        <w:numPr>
          <w:ilvl w:val="0"/>
          <w:numId w:val="42"/>
        </w:numPr>
        <w:ind w:left="708"/>
        <w:jc w:val="both"/>
        <w:rPr>
          <w:rFonts w:ascii="Arial" w:hAnsi="Arial" w:cs="Arial"/>
          <w:sz w:val="24"/>
          <w:szCs w:val="24"/>
        </w:rPr>
      </w:pPr>
      <w:r w:rsidRPr="0096237A">
        <w:rPr>
          <w:rFonts w:ascii="Arial" w:hAnsi="Arial" w:cs="Arial"/>
          <w:sz w:val="24"/>
          <w:szCs w:val="24"/>
        </w:rPr>
        <w:t>współpracy w organizacji imprez i wycieczek,</w:t>
      </w:r>
    </w:p>
    <w:p w:rsidR="00324235" w:rsidRPr="0096237A" w:rsidRDefault="00324235" w:rsidP="009D0E3A">
      <w:pPr>
        <w:pStyle w:val="Bezodstpw"/>
        <w:numPr>
          <w:ilvl w:val="0"/>
          <w:numId w:val="42"/>
        </w:numPr>
        <w:ind w:left="708"/>
        <w:jc w:val="both"/>
        <w:rPr>
          <w:rFonts w:ascii="Arial" w:hAnsi="Arial" w:cs="Arial"/>
          <w:sz w:val="24"/>
          <w:szCs w:val="24"/>
        </w:rPr>
      </w:pPr>
      <w:r w:rsidRPr="0096237A">
        <w:rPr>
          <w:rFonts w:ascii="Arial" w:hAnsi="Arial" w:cs="Arial"/>
          <w:sz w:val="24"/>
          <w:szCs w:val="24"/>
        </w:rPr>
        <w:t>uzgadniania stanowiska w sprawach zgłaszanych przez rodziców dzieci uczęszczających do przedszkola, a dotyczących różnych zagadnień z życia przedszkola;</w:t>
      </w:r>
    </w:p>
    <w:p w:rsidR="00324235" w:rsidRPr="0096237A" w:rsidRDefault="00324235" w:rsidP="009D0E3A">
      <w:pPr>
        <w:pStyle w:val="Bezodstpw"/>
        <w:numPr>
          <w:ilvl w:val="0"/>
          <w:numId w:val="32"/>
        </w:numPr>
        <w:ind w:left="708"/>
        <w:jc w:val="both"/>
        <w:rPr>
          <w:rFonts w:ascii="Arial" w:hAnsi="Arial" w:cs="Arial"/>
          <w:sz w:val="24"/>
          <w:szCs w:val="24"/>
        </w:rPr>
      </w:pPr>
      <w:r w:rsidRPr="0096237A">
        <w:rPr>
          <w:rFonts w:ascii="Arial" w:hAnsi="Arial" w:cs="Arial"/>
          <w:sz w:val="24"/>
          <w:szCs w:val="24"/>
        </w:rPr>
        <w:lastRenderedPageBreak/>
        <w:t>Sposób rozwiązywania sporów między organami:</w:t>
      </w:r>
    </w:p>
    <w:p w:rsidR="00324235" w:rsidRPr="0096237A" w:rsidRDefault="00324235" w:rsidP="009D0E3A">
      <w:pPr>
        <w:pStyle w:val="Bezodstpw"/>
        <w:numPr>
          <w:ilvl w:val="0"/>
          <w:numId w:val="43"/>
        </w:numPr>
        <w:ind w:left="708"/>
        <w:jc w:val="both"/>
        <w:rPr>
          <w:rFonts w:ascii="Arial" w:hAnsi="Arial" w:cs="Arial"/>
          <w:sz w:val="24"/>
          <w:szCs w:val="24"/>
        </w:rPr>
      </w:pPr>
      <w:r w:rsidRPr="0096237A">
        <w:rPr>
          <w:rFonts w:ascii="Arial" w:hAnsi="Arial" w:cs="Arial"/>
          <w:sz w:val="24"/>
          <w:szCs w:val="24"/>
        </w:rPr>
        <w:t>organy przedszkola działają w ramach obowiązującego prawa,</w:t>
      </w:r>
    </w:p>
    <w:p w:rsidR="00324235" w:rsidRPr="0096237A" w:rsidRDefault="00324235" w:rsidP="009D0E3A">
      <w:pPr>
        <w:pStyle w:val="Bezodstpw"/>
        <w:numPr>
          <w:ilvl w:val="0"/>
          <w:numId w:val="43"/>
        </w:numPr>
        <w:ind w:left="708"/>
        <w:jc w:val="both"/>
        <w:rPr>
          <w:rFonts w:ascii="Arial" w:hAnsi="Arial" w:cs="Arial"/>
          <w:sz w:val="24"/>
          <w:szCs w:val="24"/>
        </w:rPr>
      </w:pPr>
      <w:r w:rsidRPr="0096237A">
        <w:rPr>
          <w:rFonts w:ascii="Arial" w:hAnsi="Arial" w:cs="Arial"/>
          <w:sz w:val="24"/>
          <w:szCs w:val="24"/>
        </w:rPr>
        <w:t>podstawową zasadą jest ugodowe rozwiązywanie konfliktów,</w:t>
      </w:r>
    </w:p>
    <w:p w:rsidR="00324235" w:rsidRPr="0096237A" w:rsidRDefault="00324235" w:rsidP="009D0E3A">
      <w:pPr>
        <w:pStyle w:val="Bezodstpw"/>
        <w:numPr>
          <w:ilvl w:val="0"/>
          <w:numId w:val="43"/>
        </w:numPr>
        <w:ind w:left="708"/>
        <w:jc w:val="both"/>
        <w:rPr>
          <w:rFonts w:ascii="Arial" w:hAnsi="Arial" w:cs="Arial"/>
          <w:sz w:val="24"/>
          <w:szCs w:val="24"/>
        </w:rPr>
      </w:pPr>
      <w:r w:rsidRPr="0096237A">
        <w:rPr>
          <w:rFonts w:ascii="Arial" w:hAnsi="Arial" w:cs="Arial"/>
          <w:sz w:val="24"/>
          <w:szCs w:val="24"/>
        </w:rPr>
        <w:t>rozwiązanie ustala się na drodze negocjacji pomiędzy stronami,</w:t>
      </w:r>
    </w:p>
    <w:p w:rsidR="00324235" w:rsidRPr="0096237A" w:rsidRDefault="00324235" w:rsidP="009D0E3A">
      <w:pPr>
        <w:pStyle w:val="Bezodstpw"/>
        <w:numPr>
          <w:ilvl w:val="0"/>
          <w:numId w:val="43"/>
        </w:numPr>
        <w:ind w:left="708"/>
        <w:jc w:val="both"/>
        <w:rPr>
          <w:rFonts w:ascii="Arial" w:hAnsi="Arial" w:cs="Arial"/>
          <w:sz w:val="24"/>
          <w:szCs w:val="24"/>
        </w:rPr>
      </w:pPr>
      <w:r w:rsidRPr="0096237A">
        <w:rPr>
          <w:rFonts w:ascii="Arial" w:hAnsi="Arial" w:cs="Arial"/>
          <w:sz w:val="24"/>
          <w:szCs w:val="24"/>
        </w:rPr>
        <w:t>sprawy sporne ostatecznie rozstrzyga dyrektor przedszkola;</w:t>
      </w:r>
    </w:p>
    <w:p w:rsidR="00324235" w:rsidRPr="0096237A" w:rsidRDefault="00324235" w:rsidP="009D0E3A">
      <w:pPr>
        <w:pStyle w:val="Bezodstpw"/>
        <w:numPr>
          <w:ilvl w:val="0"/>
          <w:numId w:val="25"/>
        </w:numPr>
        <w:ind w:left="708"/>
        <w:jc w:val="both"/>
        <w:rPr>
          <w:rFonts w:ascii="Arial" w:hAnsi="Arial" w:cs="Arial"/>
          <w:sz w:val="24"/>
          <w:szCs w:val="24"/>
        </w:rPr>
      </w:pPr>
      <w:r w:rsidRPr="0096237A">
        <w:rPr>
          <w:rFonts w:ascii="Arial" w:hAnsi="Arial" w:cs="Arial"/>
          <w:sz w:val="24"/>
          <w:szCs w:val="24"/>
        </w:rPr>
        <w:t>W przypadku sporu między dyrektorem przedszkola, a radą rodziców w celu rozstrzygnięcia sporu powołuje się zespół złożony z dwóch nauczycieli- członków rady pedagogicznej oraz dwóch członków rady rodziców. Zespół ten w równych częściach powołują dyrektor i przewodniczący rady rodziców. Podczas rozstrzygania sporu zespół ma obowiązek rozpatrzenia argumentów obydwu stron toczących spór. Orzeczenie zespołu w sprawie rozstrzygnięcia sporu winno być ogłoszone w ciągu 14 dni od powołania zespołu. Każda ze stron może wnieść w ciągu 7 dni odwołanie do organu prowadzącego przedszkole. Decyzja organu jest ostateczna;</w:t>
      </w:r>
    </w:p>
    <w:p w:rsidR="00324235" w:rsidRPr="0096237A" w:rsidRDefault="00324235" w:rsidP="009D0E3A">
      <w:pPr>
        <w:pStyle w:val="Bezodstpw"/>
        <w:numPr>
          <w:ilvl w:val="0"/>
          <w:numId w:val="25"/>
        </w:numPr>
        <w:ind w:left="708"/>
        <w:jc w:val="both"/>
        <w:rPr>
          <w:rFonts w:ascii="Arial" w:hAnsi="Arial" w:cs="Arial"/>
          <w:sz w:val="24"/>
          <w:szCs w:val="24"/>
        </w:rPr>
      </w:pPr>
      <w:r w:rsidRPr="0096237A">
        <w:rPr>
          <w:rFonts w:ascii="Arial" w:hAnsi="Arial" w:cs="Arial"/>
          <w:sz w:val="24"/>
          <w:szCs w:val="24"/>
        </w:rPr>
        <w:t>Rozstrzyganiem sporu między dyrektorem, a nauczycielem zajmuje się wewnątrz przedszkola jednostka organizacyjna związku zawodowego, którego członkiem jest nauczyciel. Jeżeli nauczyciel nie jest członkiem związku, spór rozstrzyga komisja wyłoniona ze składu rady pedagogicznej na prośbę zainteresowanych stron, działająca tylko w sprawie stanowiącej przedmiot sporu. Rozstrzyganie sporu winno nastąpić w ciągu 7 dni.  Od orzeczenia każda ze stron może wnieść odwołanie do organu prowadzącego  w ciągu 7 dni . Decyzja organu jest ostateczna;</w:t>
      </w:r>
    </w:p>
    <w:p w:rsidR="00324235" w:rsidRPr="0096237A" w:rsidRDefault="00324235" w:rsidP="009D0E3A">
      <w:pPr>
        <w:pStyle w:val="Bezodstpw"/>
        <w:numPr>
          <w:ilvl w:val="0"/>
          <w:numId w:val="25"/>
        </w:numPr>
        <w:ind w:left="708"/>
        <w:jc w:val="both"/>
        <w:rPr>
          <w:rFonts w:ascii="Arial" w:hAnsi="Arial" w:cs="Arial"/>
          <w:sz w:val="24"/>
          <w:szCs w:val="24"/>
        </w:rPr>
      </w:pPr>
      <w:r w:rsidRPr="0096237A">
        <w:rPr>
          <w:rFonts w:ascii="Arial" w:hAnsi="Arial" w:cs="Arial"/>
          <w:sz w:val="24"/>
          <w:szCs w:val="24"/>
        </w:rPr>
        <w:t>Każda decyzja o rozstrzyganiu sporu winna być zaprotokołowana i podpisana przez członków zespołu orzekającego. Protokół sporządza osoba wskazana przez przewodniczącego zespołu;</w:t>
      </w:r>
    </w:p>
    <w:p w:rsidR="00324235" w:rsidRPr="0096237A" w:rsidRDefault="00324235" w:rsidP="009D0E3A">
      <w:pPr>
        <w:pStyle w:val="Bezodstpw"/>
        <w:numPr>
          <w:ilvl w:val="0"/>
          <w:numId w:val="25"/>
        </w:numPr>
        <w:ind w:left="708"/>
        <w:jc w:val="both"/>
        <w:rPr>
          <w:rFonts w:ascii="Arial" w:hAnsi="Arial" w:cs="Arial"/>
          <w:sz w:val="24"/>
          <w:szCs w:val="24"/>
        </w:rPr>
      </w:pPr>
      <w:r w:rsidRPr="0096237A">
        <w:rPr>
          <w:rFonts w:ascii="Arial" w:hAnsi="Arial" w:cs="Arial"/>
          <w:sz w:val="24"/>
          <w:szCs w:val="24"/>
        </w:rPr>
        <w:t>Rodzice i nauczyciele współdziałają ze sobą w sprawach wychowania                               i kształcenia dzieci uwzględniając prawo rodziców do:</w:t>
      </w:r>
    </w:p>
    <w:p w:rsidR="00324235" w:rsidRPr="0096237A" w:rsidRDefault="00324235" w:rsidP="009D0E3A">
      <w:pPr>
        <w:pStyle w:val="Bezodstpw"/>
        <w:numPr>
          <w:ilvl w:val="0"/>
          <w:numId w:val="33"/>
        </w:numPr>
        <w:ind w:left="708"/>
        <w:jc w:val="both"/>
        <w:rPr>
          <w:rFonts w:ascii="Arial" w:hAnsi="Arial" w:cs="Arial"/>
          <w:sz w:val="24"/>
          <w:szCs w:val="24"/>
        </w:rPr>
      </w:pPr>
      <w:r w:rsidRPr="0096237A">
        <w:rPr>
          <w:rFonts w:ascii="Arial" w:hAnsi="Arial" w:cs="Arial"/>
          <w:sz w:val="24"/>
          <w:szCs w:val="24"/>
        </w:rPr>
        <w:t>znajomości zadań wynikających z realizowanej podstawy programowej wychowania przedszkolnego, programu  w przedszkolu, rocznego planu pracy przedszkola i planów pracy w danym oddziale,</w:t>
      </w:r>
    </w:p>
    <w:p w:rsidR="00324235" w:rsidRPr="0096237A" w:rsidRDefault="00324235" w:rsidP="009D0E3A">
      <w:pPr>
        <w:pStyle w:val="Bezodstpw"/>
        <w:numPr>
          <w:ilvl w:val="0"/>
          <w:numId w:val="33"/>
        </w:numPr>
        <w:ind w:left="708"/>
        <w:jc w:val="both"/>
        <w:rPr>
          <w:rFonts w:ascii="Arial" w:hAnsi="Arial" w:cs="Arial"/>
          <w:sz w:val="24"/>
          <w:szCs w:val="24"/>
        </w:rPr>
      </w:pPr>
      <w:r w:rsidRPr="0096237A">
        <w:rPr>
          <w:rFonts w:ascii="Arial" w:hAnsi="Arial" w:cs="Arial"/>
          <w:sz w:val="24"/>
          <w:szCs w:val="24"/>
        </w:rPr>
        <w:t>uzyskiwania rzetelnych informacji na temat swojego dziecka, jego zachowania i rozwoju, osiąganych sukcesów i ewentualnych trudności,</w:t>
      </w:r>
    </w:p>
    <w:p w:rsidR="00324235" w:rsidRPr="0096237A" w:rsidRDefault="00324235" w:rsidP="009D0E3A">
      <w:pPr>
        <w:pStyle w:val="Bezodstpw"/>
        <w:numPr>
          <w:ilvl w:val="0"/>
          <w:numId w:val="33"/>
        </w:numPr>
        <w:ind w:left="708"/>
        <w:jc w:val="both"/>
        <w:rPr>
          <w:rFonts w:ascii="Arial" w:hAnsi="Arial" w:cs="Arial"/>
          <w:sz w:val="24"/>
          <w:szCs w:val="24"/>
        </w:rPr>
      </w:pPr>
      <w:r w:rsidRPr="0096237A">
        <w:rPr>
          <w:rFonts w:ascii="Arial" w:hAnsi="Arial" w:cs="Arial"/>
          <w:sz w:val="24"/>
          <w:szCs w:val="24"/>
        </w:rPr>
        <w:t>wyrażania i przekazywania organom przedszkola i organom sprawującym nadzór własnych opinii i wniosków na temat pracy przedszkola.</w:t>
      </w:r>
    </w:p>
    <w:p w:rsidR="00324235" w:rsidRPr="0096237A" w:rsidRDefault="00324235" w:rsidP="009D0E3A">
      <w:pPr>
        <w:pStyle w:val="Bezodstpw"/>
        <w:numPr>
          <w:ilvl w:val="0"/>
          <w:numId w:val="25"/>
        </w:numPr>
        <w:ind w:left="708"/>
        <w:jc w:val="both"/>
        <w:rPr>
          <w:rFonts w:ascii="Arial" w:hAnsi="Arial" w:cs="Arial"/>
          <w:sz w:val="24"/>
          <w:szCs w:val="24"/>
        </w:rPr>
      </w:pPr>
      <w:r w:rsidRPr="0096237A">
        <w:rPr>
          <w:rFonts w:ascii="Arial" w:hAnsi="Arial" w:cs="Arial"/>
          <w:sz w:val="24"/>
          <w:szCs w:val="24"/>
        </w:rPr>
        <w:t>Rodzice dzieci 6-letnich podlegających obowiązkowi rocznego przygotowania przedszkolnego są obowiązani do:</w:t>
      </w:r>
    </w:p>
    <w:p w:rsidR="00324235" w:rsidRPr="0096237A" w:rsidRDefault="00324235" w:rsidP="009D0E3A">
      <w:pPr>
        <w:pStyle w:val="Bezodstpw"/>
        <w:numPr>
          <w:ilvl w:val="0"/>
          <w:numId w:val="34"/>
        </w:numPr>
        <w:ind w:left="708"/>
        <w:jc w:val="both"/>
        <w:rPr>
          <w:rFonts w:ascii="Arial" w:hAnsi="Arial" w:cs="Arial"/>
          <w:sz w:val="24"/>
          <w:szCs w:val="24"/>
        </w:rPr>
      </w:pPr>
      <w:r w:rsidRPr="0096237A">
        <w:rPr>
          <w:rFonts w:ascii="Arial" w:hAnsi="Arial" w:cs="Arial"/>
          <w:sz w:val="24"/>
          <w:szCs w:val="24"/>
        </w:rPr>
        <w:t>dopełnienia czynności związanych ze zgłoszeniem dziecka do przedszkola, oddziału przedszkolnego w szkole podstawowej lub innej formy wychowania przedszkolnego,</w:t>
      </w:r>
    </w:p>
    <w:p w:rsidR="00324235" w:rsidRPr="0096237A" w:rsidRDefault="00324235" w:rsidP="009D0E3A">
      <w:pPr>
        <w:pStyle w:val="Bezodstpw"/>
        <w:numPr>
          <w:ilvl w:val="0"/>
          <w:numId w:val="34"/>
        </w:numPr>
        <w:ind w:left="708"/>
        <w:jc w:val="both"/>
        <w:rPr>
          <w:rFonts w:ascii="Arial" w:hAnsi="Arial" w:cs="Arial"/>
          <w:sz w:val="24"/>
          <w:szCs w:val="24"/>
        </w:rPr>
      </w:pPr>
      <w:r w:rsidRPr="0096237A">
        <w:rPr>
          <w:rFonts w:ascii="Arial" w:hAnsi="Arial" w:cs="Arial"/>
          <w:sz w:val="24"/>
          <w:szCs w:val="24"/>
        </w:rPr>
        <w:t>zapewnienia regularnego uczęszczania dziecka na zajęcia,</w:t>
      </w:r>
    </w:p>
    <w:p w:rsidR="00324235" w:rsidRPr="0096237A" w:rsidRDefault="00324235" w:rsidP="009D0E3A">
      <w:pPr>
        <w:pStyle w:val="Bezodstpw"/>
        <w:numPr>
          <w:ilvl w:val="0"/>
          <w:numId w:val="34"/>
        </w:numPr>
        <w:ind w:left="708"/>
        <w:jc w:val="both"/>
        <w:rPr>
          <w:rFonts w:ascii="Arial" w:hAnsi="Arial" w:cs="Arial"/>
          <w:sz w:val="24"/>
          <w:szCs w:val="24"/>
        </w:rPr>
      </w:pPr>
      <w:r w:rsidRPr="0096237A">
        <w:rPr>
          <w:rFonts w:ascii="Arial" w:hAnsi="Arial" w:cs="Arial"/>
          <w:sz w:val="24"/>
          <w:szCs w:val="24"/>
        </w:rPr>
        <w:t>informowania, w terminie do dnia 30 września, dyrektora szkoły podstawowej, w obwodzie której dziecko mieszka, o realizacji tego obowiązku spełnianego za granicą lub przy przedstawicielstwie dyplomatycznym innego państwa                                 w Polsce,</w:t>
      </w:r>
    </w:p>
    <w:p w:rsidR="00324235" w:rsidRPr="0096237A" w:rsidRDefault="00324235" w:rsidP="009D0E3A">
      <w:pPr>
        <w:pStyle w:val="Bezodstpw"/>
        <w:numPr>
          <w:ilvl w:val="0"/>
          <w:numId w:val="34"/>
        </w:numPr>
        <w:ind w:left="708"/>
        <w:jc w:val="both"/>
        <w:rPr>
          <w:rFonts w:ascii="Arial" w:hAnsi="Arial" w:cs="Arial"/>
          <w:sz w:val="24"/>
          <w:szCs w:val="24"/>
        </w:rPr>
      </w:pPr>
      <w:r w:rsidRPr="0096237A">
        <w:rPr>
          <w:rFonts w:ascii="Arial" w:hAnsi="Arial" w:cs="Arial"/>
          <w:sz w:val="24"/>
          <w:szCs w:val="24"/>
        </w:rPr>
        <w:t>zapewnienia dziecku warunków nauki w przypadku dziecka realizującego obowiązek rocznego przygotowania przedszkolnego poza przedszkolem, oddziałem przedszkolnym w szkole podstawowej lub inną formą wychowania przedszkolnego;</w:t>
      </w:r>
    </w:p>
    <w:p w:rsidR="00324235" w:rsidRPr="0096237A" w:rsidRDefault="00324235" w:rsidP="009D0E3A">
      <w:pPr>
        <w:pStyle w:val="Bezodstpw"/>
        <w:numPr>
          <w:ilvl w:val="0"/>
          <w:numId w:val="25"/>
        </w:numPr>
        <w:ind w:left="708"/>
        <w:jc w:val="both"/>
        <w:rPr>
          <w:rFonts w:ascii="Arial" w:hAnsi="Arial" w:cs="Arial"/>
          <w:sz w:val="24"/>
          <w:szCs w:val="24"/>
        </w:rPr>
      </w:pPr>
      <w:r w:rsidRPr="0096237A">
        <w:rPr>
          <w:rFonts w:ascii="Arial" w:hAnsi="Arial" w:cs="Arial"/>
          <w:sz w:val="24"/>
          <w:szCs w:val="24"/>
        </w:rPr>
        <w:t>Niespełnianie obowiązku, rocznego przygotowania przedszkolnego podlega egzekucji w trybie przepisów o postępowaniu egzekucyjnym w administracji;</w:t>
      </w:r>
    </w:p>
    <w:p w:rsidR="00324235" w:rsidRPr="0096237A" w:rsidRDefault="00324235" w:rsidP="009D0E3A">
      <w:pPr>
        <w:pStyle w:val="Bezodstpw"/>
        <w:numPr>
          <w:ilvl w:val="0"/>
          <w:numId w:val="25"/>
        </w:numPr>
        <w:ind w:left="708"/>
        <w:jc w:val="both"/>
        <w:rPr>
          <w:rFonts w:ascii="Arial" w:hAnsi="Arial" w:cs="Arial"/>
          <w:sz w:val="24"/>
          <w:szCs w:val="24"/>
        </w:rPr>
      </w:pPr>
      <w:r w:rsidRPr="0096237A">
        <w:rPr>
          <w:rFonts w:ascii="Arial" w:hAnsi="Arial" w:cs="Arial"/>
          <w:sz w:val="24"/>
          <w:szCs w:val="24"/>
        </w:rPr>
        <w:lastRenderedPageBreak/>
        <w:t>Przez niespełnienie obowiązku, rocznego przygotowania przedszkolnego należy rozumieć nieusprawiedliwioną nieobecność w okresie jednego miesiąca na co najmniej 50% dni zajęć w przedszkolu;</w:t>
      </w:r>
    </w:p>
    <w:p w:rsidR="00324235" w:rsidRPr="0096237A" w:rsidRDefault="00324235" w:rsidP="009D0E3A">
      <w:pPr>
        <w:pStyle w:val="Bezodstpw"/>
        <w:numPr>
          <w:ilvl w:val="0"/>
          <w:numId w:val="25"/>
        </w:numPr>
        <w:ind w:left="708"/>
        <w:jc w:val="both"/>
        <w:rPr>
          <w:rFonts w:ascii="Arial" w:hAnsi="Arial" w:cs="Arial"/>
          <w:sz w:val="24"/>
          <w:szCs w:val="24"/>
        </w:rPr>
      </w:pPr>
      <w:r w:rsidRPr="0096237A">
        <w:rPr>
          <w:rFonts w:ascii="Arial" w:hAnsi="Arial" w:cs="Arial"/>
          <w:sz w:val="24"/>
          <w:szCs w:val="24"/>
        </w:rPr>
        <w:t>Informację, o informacji o gotowości dziecka do podjęcia nauki w szkole podstawowej wydaje się w terminie do końca kwietnia roku szkolnego poprzedzającego rok szkolny, w którym dziecko ma obowiązek lub może rozpocząć naukę w szkole podstawowej.</w:t>
      </w:r>
    </w:p>
    <w:p w:rsidR="00324235" w:rsidRPr="0096237A" w:rsidRDefault="00324235" w:rsidP="009D0E3A">
      <w:pPr>
        <w:pStyle w:val="Bezodstpw"/>
        <w:numPr>
          <w:ilvl w:val="0"/>
          <w:numId w:val="25"/>
        </w:numPr>
        <w:ind w:left="708"/>
        <w:jc w:val="both"/>
        <w:rPr>
          <w:rFonts w:ascii="Arial" w:hAnsi="Arial" w:cs="Arial"/>
          <w:sz w:val="24"/>
          <w:szCs w:val="24"/>
        </w:rPr>
      </w:pPr>
      <w:r w:rsidRPr="0096237A">
        <w:rPr>
          <w:rFonts w:ascii="Arial" w:hAnsi="Arial" w:cs="Arial"/>
          <w:sz w:val="24"/>
          <w:szCs w:val="24"/>
        </w:rPr>
        <w:t>W przypadku dziecka mogącego podjąć naukę w szkole podstawowej w wieku 6 lat, informację o gotowości dziecka do podjęcia nauki w szkole podstawowej wydaje dyrektor na wniosek rodziców złożony nie później niż do dnia 30 września roku szkolnego poprzedzającego rok szkolny, w którym dziecko może rozpocząć naukę w szkole podstawowej.</w:t>
      </w:r>
    </w:p>
    <w:p w:rsidR="00324235" w:rsidRPr="0096237A" w:rsidRDefault="00324235" w:rsidP="009D0E3A">
      <w:pPr>
        <w:pStyle w:val="Bezodstpw"/>
        <w:numPr>
          <w:ilvl w:val="0"/>
          <w:numId w:val="25"/>
        </w:numPr>
        <w:ind w:left="708"/>
        <w:jc w:val="both"/>
        <w:rPr>
          <w:rFonts w:ascii="Arial" w:hAnsi="Arial" w:cs="Arial"/>
          <w:sz w:val="24"/>
          <w:szCs w:val="24"/>
        </w:rPr>
      </w:pPr>
      <w:r w:rsidRPr="0096237A">
        <w:rPr>
          <w:rFonts w:ascii="Arial" w:hAnsi="Arial" w:cs="Arial"/>
          <w:sz w:val="24"/>
          <w:szCs w:val="24"/>
        </w:rPr>
        <w:t>Współdziałanie z rodzicami realizowane jest w następujących formach:</w:t>
      </w:r>
    </w:p>
    <w:p w:rsidR="00324235" w:rsidRPr="0096237A" w:rsidRDefault="00324235" w:rsidP="009D0E3A">
      <w:pPr>
        <w:pStyle w:val="Bezodstpw"/>
        <w:numPr>
          <w:ilvl w:val="0"/>
          <w:numId w:val="35"/>
        </w:numPr>
        <w:ind w:left="708"/>
        <w:jc w:val="both"/>
        <w:rPr>
          <w:rFonts w:ascii="Arial" w:hAnsi="Arial" w:cs="Arial"/>
          <w:sz w:val="24"/>
          <w:szCs w:val="24"/>
        </w:rPr>
      </w:pPr>
      <w:r w:rsidRPr="0096237A">
        <w:rPr>
          <w:rFonts w:ascii="Arial" w:hAnsi="Arial" w:cs="Arial"/>
          <w:sz w:val="24"/>
          <w:szCs w:val="24"/>
        </w:rPr>
        <w:t>walne zebrania rodziców organizowane zgodnie z bieżącymi potrzebami,</w:t>
      </w:r>
    </w:p>
    <w:p w:rsidR="00324235" w:rsidRPr="0096237A" w:rsidRDefault="00324235" w:rsidP="009D0E3A">
      <w:pPr>
        <w:pStyle w:val="Bezodstpw"/>
        <w:numPr>
          <w:ilvl w:val="0"/>
          <w:numId w:val="35"/>
        </w:numPr>
        <w:ind w:left="708"/>
        <w:jc w:val="both"/>
        <w:rPr>
          <w:rFonts w:ascii="Arial" w:hAnsi="Arial" w:cs="Arial"/>
          <w:sz w:val="24"/>
          <w:szCs w:val="24"/>
        </w:rPr>
      </w:pPr>
      <w:r w:rsidRPr="0096237A">
        <w:rPr>
          <w:rFonts w:ascii="Arial" w:hAnsi="Arial" w:cs="Arial"/>
          <w:sz w:val="24"/>
          <w:szCs w:val="24"/>
        </w:rPr>
        <w:t>zebrania na tematy wychowawcze lub poświęcone określonemu zagadnieniu                     z udziałem zaproszonych specjalistów wg inicjatywy rodziców,</w:t>
      </w:r>
    </w:p>
    <w:p w:rsidR="00324235" w:rsidRPr="0096237A" w:rsidRDefault="00324235" w:rsidP="009D0E3A">
      <w:pPr>
        <w:pStyle w:val="Bezodstpw"/>
        <w:numPr>
          <w:ilvl w:val="0"/>
          <w:numId w:val="35"/>
        </w:numPr>
        <w:ind w:left="708"/>
        <w:jc w:val="both"/>
        <w:rPr>
          <w:rFonts w:ascii="Arial" w:hAnsi="Arial" w:cs="Arial"/>
          <w:sz w:val="24"/>
          <w:szCs w:val="24"/>
        </w:rPr>
      </w:pPr>
      <w:r w:rsidRPr="0096237A">
        <w:rPr>
          <w:rFonts w:ascii="Arial" w:hAnsi="Arial" w:cs="Arial"/>
          <w:sz w:val="24"/>
          <w:szCs w:val="24"/>
        </w:rPr>
        <w:t>spotkania oddziałowe wg planu nauczycieli poszczególnych grup,</w:t>
      </w:r>
    </w:p>
    <w:p w:rsidR="00324235" w:rsidRPr="0096237A" w:rsidRDefault="00324235" w:rsidP="009D0E3A">
      <w:pPr>
        <w:pStyle w:val="Bezodstpw"/>
        <w:numPr>
          <w:ilvl w:val="0"/>
          <w:numId w:val="35"/>
        </w:numPr>
        <w:ind w:left="708"/>
        <w:jc w:val="both"/>
        <w:rPr>
          <w:rFonts w:ascii="Arial" w:hAnsi="Arial" w:cs="Arial"/>
          <w:sz w:val="24"/>
          <w:szCs w:val="24"/>
        </w:rPr>
      </w:pPr>
      <w:r w:rsidRPr="0096237A">
        <w:rPr>
          <w:rFonts w:ascii="Arial" w:hAnsi="Arial" w:cs="Arial"/>
          <w:sz w:val="24"/>
          <w:szCs w:val="24"/>
        </w:rPr>
        <w:t>dni otwarte i zajęcia otwarte dla rodziców,</w:t>
      </w:r>
    </w:p>
    <w:p w:rsidR="00324235" w:rsidRPr="0096237A" w:rsidRDefault="00324235" w:rsidP="009D0E3A">
      <w:pPr>
        <w:pStyle w:val="Bezodstpw"/>
        <w:numPr>
          <w:ilvl w:val="0"/>
          <w:numId w:val="35"/>
        </w:numPr>
        <w:ind w:left="708"/>
        <w:jc w:val="both"/>
        <w:rPr>
          <w:rFonts w:ascii="Arial" w:hAnsi="Arial" w:cs="Arial"/>
          <w:sz w:val="24"/>
          <w:szCs w:val="24"/>
        </w:rPr>
      </w:pPr>
      <w:r w:rsidRPr="0096237A">
        <w:rPr>
          <w:rFonts w:ascii="Arial" w:hAnsi="Arial" w:cs="Arial"/>
          <w:sz w:val="24"/>
          <w:szCs w:val="24"/>
        </w:rPr>
        <w:t>spotkania indywidualne z wszystkimi nauczycielkami i dyrektorem                                     w określonych terminach,</w:t>
      </w:r>
    </w:p>
    <w:p w:rsidR="00324235" w:rsidRPr="0096237A" w:rsidRDefault="00324235" w:rsidP="009D0E3A">
      <w:pPr>
        <w:pStyle w:val="Bezodstpw"/>
        <w:numPr>
          <w:ilvl w:val="0"/>
          <w:numId w:val="35"/>
        </w:numPr>
        <w:ind w:left="708"/>
        <w:jc w:val="both"/>
        <w:rPr>
          <w:rFonts w:ascii="Arial" w:hAnsi="Arial" w:cs="Arial"/>
          <w:sz w:val="24"/>
          <w:szCs w:val="24"/>
        </w:rPr>
      </w:pPr>
      <w:r w:rsidRPr="0096237A">
        <w:rPr>
          <w:rFonts w:ascii="Arial" w:hAnsi="Arial" w:cs="Arial"/>
          <w:sz w:val="24"/>
          <w:szCs w:val="24"/>
        </w:rPr>
        <w:t>wspólne imprezy dla dzieci i ich rodziców i rodziny,</w:t>
      </w:r>
    </w:p>
    <w:p w:rsidR="00324235" w:rsidRPr="0096237A" w:rsidRDefault="00324235" w:rsidP="009D0E3A">
      <w:pPr>
        <w:pStyle w:val="Bezodstpw"/>
        <w:numPr>
          <w:ilvl w:val="0"/>
          <w:numId w:val="35"/>
        </w:numPr>
        <w:ind w:left="708"/>
        <w:jc w:val="both"/>
        <w:rPr>
          <w:rFonts w:ascii="Arial" w:hAnsi="Arial" w:cs="Arial"/>
          <w:sz w:val="24"/>
          <w:szCs w:val="24"/>
        </w:rPr>
      </w:pPr>
      <w:r w:rsidRPr="0096237A">
        <w:rPr>
          <w:rFonts w:ascii="Arial" w:hAnsi="Arial" w:cs="Arial"/>
          <w:sz w:val="24"/>
          <w:szCs w:val="24"/>
        </w:rPr>
        <w:t>redagowanie tablicy informacyjnej dla rodziców (ogólnej i oddziałowej), zawierającej określone zadania realizowane z dziećmi w poszczególnych grupach jak i sprawy dotyczące ogółu wychowanków i ich rodziców,</w:t>
      </w:r>
    </w:p>
    <w:p w:rsidR="00324235" w:rsidRPr="0096237A" w:rsidRDefault="00324235" w:rsidP="009D0E3A">
      <w:pPr>
        <w:pStyle w:val="Bezodstpw"/>
        <w:numPr>
          <w:ilvl w:val="0"/>
          <w:numId w:val="35"/>
        </w:numPr>
        <w:ind w:left="708"/>
        <w:jc w:val="both"/>
        <w:rPr>
          <w:rFonts w:ascii="Arial" w:hAnsi="Arial" w:cs="Arial"/>
          <w:sz w:val="24"/>
          <w:szCs w:val="24"/>
        </w:rPr>
      </w:pPr>
      <w:r w:rsidRPr="0096237A">
        <w:rPr>
          <w:rFonts w:ascii="Arial" w:hAnsi="Arial" w:cs="Arial"/>
          <w:sz w:val="24"/>
          <w:szCs w:val="24"/>
        </w:rPr>
        <w:t>wystawy prac dziecięcych,</w:t>
      </w:r>
    </w:p>
    <w:p w:rsidR="00324235" w:rsidRPr="0096237A" w:rsidRDefault="00324235" w:rsidP="009D0E3A">
      <w:pPr>
        <w:pStyle w:val="Bezodstpw"/>
        <w:numPr>
          <w:ilvl w:val="0"/>
          <w:numId w:val="35"/>
        </w:numPr>
        <w:ind w:left="708"/>
        <w:jc w:val="both"/>
        <w:rPr>
          <w:rFonts w:ascii="Arial" w:hAnsi="Arial" w:cs="Arial"/>
          <w:sz w:val="24"/>
          <w:szCs w:val="24"/>
        </w:rPr>
      </w:pPr>
      <w:r w:rsidRPr="0096237A">
        <w:rPr>
          <w:rFonts w:ascii="Arial" w:hAnsi="Arial" w:cs="Arial"/>
          <w:sz w:val="24"/>
          <w:szCs w:val="24"/>
        </w:rPr>
        <w:t>udostępnianie teczek kart pracy i prac plastycznych oraz dokumentacji                               z obserwacji indywidualnego rozwoju ich dziecka,</w:t>
      </w:r>
    </w:p>
    <w:p w:rsidR="00324235" w:rsidRPr="0096237A" w:rsidRDefault="00324235" w:rsidP="009D0E3A">
      <w:pPr>
        <w:pStyle w:val="Bezodstpw"/>
        <w:numPr>
          <w:ilvl w:val="0"/>
          <w:numId w:val="35"/>
        </w:numPr>
        <w:ind w:left="708"/>
        <w:jc w:val="both"/>
        <w:rPr>
          <w:rFonts w:ascii="Arial" w:hAnsi="Arial" w:cs="Arial"/>
          <w:sz w:val="24"/>
          <w:szCs w:val="24"/>
        </w:rPr>
      </w:pPr>
      <w:r w:rsidRPr="0096237A">
        <w:rPr>
          <w:rFonts w:ascii="Arial" w:hAnsi="Arial" w:cs="Arial"/>
          <w:sz w:val="24"/>
          <w:szCs w:val="24"/>
        </w:rPr>
        <w:t>zapewnienie możliwości codziennego, indywidualnego kontaktu                                              z nauczycielem,</w:t>
      </w:r>
    </w:p>
    <w:p w:rsidR="00324235" w:rsidRPr="0096237A" w:rsidRDefault="00324235" w:rsidP="009D0E3A">
      <w:pPr>
        <w:pStyle w:val="Bezodstpw"/>
        <w:numPr>
          <w:ilvl w:val="0"/>
          <w:numId w:val="35"/>
        </w:numPr>
        <w:ind w:left="708"/>
        <w:jc w:val="both"/>
        <w:rPr>
          <w:rFonts w:ascii="Arial" w:hAnsi="Arial" w:cs="Arial"/>
          <w:sz w:val="24"/>
          <w:szCs w:val="24"/>
        </w:rPr>
      </w:pPr>
      <w:r w:rsidRPr="0096237A">
        <w:rPr>
          <w:rFonts w:ascii="Arial" w:hAnsi="Arial" w:cs="Arial"/>
          <w:sz w:val="24"/>
          <w:szCs w:val="24"/>
        </w:rPr>
        <w:t>organizowanie imprez i wycieczek wspólnych dla wychowanków i ich rodziców i rodzin,</w:t>
      </w:r>
    </w:p>
    <w:p w:rsidR="00324235" w:rsidRPr="0096237A" w:rsidRDefault="00324235" w:rsidP="009D0E3A">
      <w:pPr>
        <w:pStyle w:val="Bezodstpw"/>
        <w:numPr>
          <w:ilvl w:val="0"/>
          <w:numId w:val="35"/>
        </w:numPr>
        <w:ind w:left="708"/>
        <w:jc w:val="both"/>
        <w:rPr>
          <w:rFonts w:ascii="Arial" w:hAnsi="Arial" w:cs="Arial"/>
          <w:sz w:val="24"/>
          <w:szCs w:val="24"/>
        </w:rPr>
      </w:pPr>
      <w:r w:rsidRPr="0096237A">
        <w:rPr>
          <w:rFonts w:ascii="Arial" w:hAnsi="Arial" w:cs="Arial"/>
          <w:sz w:val="24"/>
          <w:szCs w:val="24"/>
        </w:rPr>
        <w:t>aktualne informacje na stronie internetowej przedszkola;</w:t>
      </w:r>
    </w:p>
    <w:p w:rsidR="00324235" w:rsidRPr="0096237A" w:rsidRDefault="00324235" w:rsidP="00324235">
      <w:pPr>
        <w:pStyle w:val="Bezodstpw"/>
        <w:ind w:left="708"/>
        <w:jc w:val="both"/>
        <w:rPr>
          <w:rFonts w:ascii="Arial" w:hAnsi="Arial" w:cs="Arial"/>
          <w:sz w:val="24"/>
          <w:szCs w:val="24"/>
        </w:rPr>
      </w:pPr>
    </w:p>
    <w:p w:rsidR="00C729FC" w:rsidRPr="0096237A" w:rsidRDefault="00C729FC" w:rsidP="008A3B48">
      <w:pPr>
        <w:spacing w:before="120" w:after="0" w:line="240" w:lineRule="auto"/>
        <w:ind w:left="1080"/>
        <w:jc w:val="center"/>
        <w:rPr>
          <w:rFonts w:ascii="Arial" w:eastAsia="Times New Roman" w:hAnsi="Arial" w:cs="Arial"/>
          <w:color w:val="000000"/>
          <w:sz w:val="24"/>
          <w:szCs w:val="24"/>
          <w:lang w:eastAsia="pl-PL"/>
        </w:rPr>
      </w:pPr>
    </w:p>
    <w:p w:rsidR="008A3B48" w:rsidRPr="0096237A" w:rsidRDefault="008A3B48" w:rsidP="008A3B48">
      <w:pPr>
        <w:spacing w:before="120" w:after="0" w:line="240" w:lineRule="auto"/>
        <w:ind w:left="1080"/>
        <w:jc w:val="center"/>
        <w:rPr>
          <w:rFonts w:ascii="Arial" w:eastAsia="Times New Roman" w:hAnsi="Arial" w:cs="Arial"/>
          <w:b/>
          <w:color w:val="000000"/>
          <w:sz w:val="24"/>
          <w:szCs w:val="24"/>
          <w:lang w:eastAsia="pl-PL"/>
        </w:rPr>
      </w:pPr>
      <w:r w:rsidRPr="0096237A">
        <w:rPr>
          <w:rFonts w:ascii="Arial" w:eastAsia="Times New Roman" w:hAnsi="Arial" w:cs="Arial"/>
          <w:b/>
          <w:color w:val="000000"/>
          <w:sz w:val="24"/>
          <w:szCs w:val="24"/>
          <w:lang w:eastAsia="pl-PL"/>
        </w:rPr>
        <w:t>ROZDZIAŁ IV</w:t>
      </w:r>
    </w:p>
    <w:p w:rsidR="008A3B48" w:rsidRPr="0096237A" w:rsidRDefault="008A3B48" w:rsidP="008A3B48">
      <w:pPr>
        <w:spacing w:before="120" w:after="0" w:line="240" w:lineRule="auto"/>
        <w:ind w:left="1080"/>
        <w:jc w:val="center"/>
        <w:rPr>
          <w:rFonts w:ascii="Arial" w:eastAsia="Times New Roman" w:hAnsi="Arial" w:cs="Arial"/>
          <w:b/>
          <w:color w:val="000000"/>
          <w:sz w:val="24"/>
          <w:szCs w:val="24"/>
          <w:lang w:eastAsia="pl-PL"/>
        </w:rPr>
      </w:pPr>
      <w:r w:rsidRPr="0096237A">
        <w:rPr>
          <w:rFonts w:ascii="Arial" w:eastAsia="Times New Roman" w:hAnsi="Arial" w:cs="Arial"/>
          <w:b/>
          <w:color w:val="000000"/>
          <w:sz w:val="24"/>
          <w:szCs w:val="24"/>
          <w:lang w:eastAsia="pl-PL"/>
        </w:rPr>
        <w:t>ORGANIZACJA PRZEDSZKOLA</w:t>
      </w:r>
    </w:p>
    <w:p w:rsidR="008A3B48" w:rsidRPr="0096237A" w:rsidRDefault="008A3B48" w:rsidP="008A3B48">
      <w:pPr>
        <w:spacing w:before="120" w:after="0" w:line="240" w:lineRule="auto"/>
        <w:ind w:left="360"/>
        <w:jc w:val="center"/>
        <w:rPr>
          <w:rFonts w:ascii="Arial" w:eastAsia="Times New Roman" w:hAnsi="Arial" w:cs="Arial"/>
          <w:b/>
          <w:color w:val="000000"/>
          <w:sz w:val="24"/>
          <w:szCs w:val="24"/>
          <w:lang w:eastAsia="pl-PL"/>
        </w:rPr>
      </w:pPr>
    </w:p>
    <w:p w:rsidR="008A3B48" w:rsidRPr="0096237A" w:rsidRDefault="004C0289" w:rsidP="008A3B48">
      <w:pPr>
        <w:spacing w:before="120" w:after="0" w:line="240" w:lineRule="auto"/>
        <w:ind w:left="360"/>
        <w:jc w:val="center"/>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 6</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 Organizacja przedszkola dostosowana jest do:</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 xml:space="preserve">1) liczby dzieci zgłoszonych na dany rok szkolny, co warunkuje liczba oddziałów, rodzaj i czas ich pracy, </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2) wymagań podstawy programowej wychowania przedszkolnego i wybranych na jej podstawie programów wychowania przedszkolnego,</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3)  zapotrzebowania na rodzaj zajęć dodatkowych prowadzonych przez przedszkole.</w:t>
      </w:r>
    </w:p>
    <w:p w:rsidR="008A3B48" w:rsidRPr="0096237A" w:rsidRDefault="008A3B48" w:rsidP="008A3B48">
      <w:pPr>
        <w:spacing w:before="120" w:after="0" w:line="240" w:lineRule="auto"/>
        <w:rPr>
          <w:rFonts w:ascii="Arial" w:eastAsia="Times New Roman" w:hAnsi="Arial" w:cs="Arial"/>
          <w:color w:val="000000"/>
          <w:sz w:val="24"/>
          <w:szCs w:val="24"/>
          <w:lang w:eastAsia="pl-PL"/>
        </w:rPr>
      </w:pPr>
    </w:p>
    <w:p w:rsidR="008A3B48" w:rsidRPr="0096237A" w:rsidRDefault="004C0289" w:rsidP="008A3B48">
      <w:pPr>
        <w:spacing w:before="120" w:after="0" w:line="240" w:lineRule="auto"/>
        <w:jc w:val="center"/>
        <w:rPr>
          <w:rFonts w:ascii="Arial" w:eastAsia="Times New Roman" w:hAnsi="Arial" w:cs="Arial"/>
          <w:sz w:val="24"/>
          <w:szCs w:val="24"/>
          <w:lang w:eastAsia="pl-PL"/>
        </w:rPr>
      </w:pPr>
      <w:r w:rsidRPr="0096237A">
        <w:rPr>
          <w:rFonts w:ascii="Arial" w:eastAsia="Times New Roman" w:hAnsi="Arial" w:cs="Arial"/>
          <w:sz w:val="24"/>
          <w:szCs w:val="24"/>
          <w:lang w:eastAsia="pl-PL"/>
        </w:rPr>
        <w:lastRenderedPageBreak/>
        <w:t>§ 7</w:t>
      </w:r>
    </w:p>
    <w:p w:rsidR="008A3B48" w:rsidRPr="0096237A" w:rsidRDefault="008A3B48" w:rsidP="008A3B48">
      <w:pPr>
        <w:spacing w:before="120" w:after="0" w:line="240" w:lineRule="auto"/>
        <w:jc w:val="both"/>
        <w:rPr>
          <w:rFonts w:ascii="Arial" w:eastAsia="Times New Roman" w:hAnsi="Arial" w:cs="Arial"/>
          <w:sz w:val="24"/>
          <w:szCs w:val="24"/>
          <w:lang w:eastAsia="pl-PL"/>
        </w:rPr>
      </w:pPr>
      <w:r w:rsidRPr="0096237A">
        <w:rPr>
          <w:rFonts w:ascii="Arial" w:eastAsia="Times New Roman" w:hAnsi="Arial" w:cs="Arial"/>
          <w:sz w:val="24"/>
          <w:szCs w:val="24"/>
          <w:lang w:eastAsia="pl-PL"/>
        </w:rPr>
        <w:t>1. Podstawową jednostką organizacyjną przedszkola jest oddział obejmujący dzieci w zbliżonym wieku z uwzględnieniem ich potrzeb, zainteresowań, uzdolnień.</w:t>
      </w:r>
    </w:p>
    <w:p w:rsidR="008A3B48" w:rsidRPr="0096237A" w:rsidRDefault="008A3B48" w:rsidP="008A3B48">
      <w:pPr>
        <w:tabs>
          <w:tab w:val="left" w:pos="360"/>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3.Po zakończeniu rekrutacji tworzone są grupy przedszkolne ( możliwość utworzenia grup mieszanych)</w:t>
      </w:r>
    </w:p>
    <w:p w:rsidR="008A3B48" w:rsidRPr="0096237A" w:rsidRDefault="008A3B48" w:rsidP="008A3B48">
      <w:pPr>
        <w:tabs>
          <w:tab w:val="left" w:pos="360"/>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4. Liczba dzieci w oddziałach nie może przekraczać 25.</w:t>
      </w:r>
    </w:p>
    <w:p w:rsidR="008A3B48" w:rsidRPr="0096237A" w:rsidRDefault="008A3B48" w:rsidP="008A3B48">
      <w:pPr>
        <w:tabs>
          <w:tab w:val="left" w:pos="360"/>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 xml:space="preserve">5. Do przedszkola mogą być przyjęte dzieci niepełnosprawne po przedłożeniu zaświadczenia o stanie zdrowia wydanego przez lekarza oraz orzeczenia poradni </w:t>
      </w:r>
      <w:proofErr w:type="spellStart"/>
      <w:r w:rsidRPr="0096237A">
        <w:rPr>
          <w:rFonts w:ascii="Arial" w:eastAsia="Times New Roman" w:hAnsi="Arial" w:cs="Arial"/>
          <w:sz w:val="24"/>
          <w:szCs w:val="24"/>
          <w:lang w:eastAsia="zh-CN"/>
        </w:rPr>
        <w:t>psychologiczno</w:t>
      </w:r>
      <w:proofErr w:type="spellEnd"/>
      <w:r w:rsidRPr="0096237A">
        <w:rPr>
          <w:rFonts w:ascii="Arial" w:eastAsia="Times New Roman" w:hAnsi="Arial" w:cs="Arial"/>
          <w:sz w:val="24"/>
          <w:szCs w:val="24"/>
          <w:lang w:eastAsia="zh-CN"/>
        </w:rPr>
        <w:t xml:space="preserve"> – pedagogicznej o potrzebie kształcenia specjalnego, określającego poziom ich rozwoju psychofizycznego.</w:t>
      </w:r>
    </w:p>
    <w:p w:rsidR="008A3B48" w:rsidRDefault="008A3B48" w:rsidP="008A3B48">
      <w:pPr>
        <w:tabs>
          <w:tab w:val="left" w:pos="360"/>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6. Wychowankowi objętemu kształceniem specjalnym dostosowuje się program wychowania przedszkolnego do indywidualnych potrzeb rozwojowych i edukacyjnych oraz możliwości psychofizycznych , opracowuje się dla niego indywidualny program edukacyjno- terapeutyczny , który uwzględnia zalecenia zawarte w orzeczeniu  potrzebie kształcenia specjalnego.</w:t>
      </w:r>
    </w:p>
    <w:p w:rsidR="00743BF9" w:rsidRDefault="00743BF9" w:rsidP="008A3B48">
      <w:pPr>
        <w:tabs>
          <w:tab w:val="left" w:pos="360"/>
        </w:tabs>
        <w:suppressAutoHyphens/>
        <w:spacing w:after="0" w:line="240" w:lineRule="auto"/>
        <w:jc w:val="both"/>
        <w:rPr>
          <w:rFonts w:ascii="Arial" w:eastAsia="Times New Roman" w:hAnsi="Arial" w:cs="Arial"/>
          <w:sz w:val="24"/>
          <w:szCs w:val="24"/>
          <w:lang w:eastAsia="zh-CN"/>
        </w:rPr>
      </w:pPr>
      <w:r>
        <w:rPr>
          <w:rFonts w:ascii="Arial" w:eastAsia="Times New Roman" w:hAnsi="Arial" w:cs="Arial"/>
          <w:sz w:val="24"/>
          <w:szCs w:val="24"/>
          <w:lang w:eastAsia="zh-CN"/>
        </w:rPr>
        <w:t>7.</w:t>
      </w:r>
      <w:r w:rsidR="00552D1A">
        <w:rPr>
          <w:rFonts w:ascii="Arial" w:eastAsia="Times New Roman" w:hAnsi="Arial" w:cs="Arial"/>
          <w:sz w:val="24"/>
          <w:szCs w:val="24"/>
          <w:lang w:eastAsia="zh-CN"/>
        </w:rPr>
        <w:t>Dziecko może przebywać w przedszkolu od początku roku szkolnego w roku kalendarzowym, w którym kończy 3 lata, do końca roku szkolnego w roku kalendarzowym, w którym dziecko kończy 7 lat.</w:t>
      </w:r>
    </w:p>
    <w:p w:rsidR="00552D1A" w:rsidRDefault="00552D1A" w:rsidP="008A3B48">
      <w:pPr>
        <w:tabs>
          <w:tab w:val="left" w:pos="360"/>
        </w:tabs>
        <w:suppressAutoHyphens/>
        <w:spacing w:after="0" w:line="240" w:lineRule="auto"/>
        <w:jc w:val="both"/>
        <w:rPr>
          <w:rFonts w:ascii="Arial" w:eastAsia="Times New Roman" w:hAnsi="Arial" w:cs="Arial"/>
          <w:sz w:val="24"/>
          <w:szCs w:val="24"/>
          <w:lang w:eastAsia="zh-CN"/>
        </w:rPr>
      </w:pPr>
      <w:r>
        <w:rPr>
          <w:rFonts w:ascii="Arial" w:eastAsia="Times New Roman" w:hAnsi="Arial" w:cs="Arial"/>
          <w:sz w:val="24"/>
          <w:szCs w:val="24"/>
          <w:lang w:eastAsia="zh-CN"/>
        </w:rPr>
        <w:t>8.W przypadku dzieci posiadających orzeczenie o potrzebie kształcenia specjalnego wychowaniem  przedszkolnym może być objęte dziecko w wieku 7 lat, nie dłużej jednak niż do końca roku szkolnego w roku kalendarzowym, w którym dziecko kończy 9 lat.</w:t>
      </w:r>
    </w:p>
    <w:p w:rsidR="004F7673" w:rsidRDefault="00552D1A" w:rsidP="008A3B48">
      <w:pPr>
        <w:tabs>
          <w:tab w:val="left" w:pos="360"/>
        </w:tabs>
        <w:suppressAutoHyphens/>
        <w:spacing w:after="0" w:line="240" w:lineRule="auto"/>
        <w:jc w:val="both"/>
        <w:rPr>
          <w:rFonts w:ascii="Arial" w:eastAsia="Times New Roman" w:hAnsi="Arial" w:cs="Arial"/>
          <w:sz w:val="24"/>
          <w:szCs w:val="24"/>
          <w:lang w:eastAsia="zh-CN"/>
        </w:rPr>
      </w:pPr>
      <w:r>
        <w:rPr>
          <w:rFonts w:ascii="Arial" w:eastAsia="Times New Roman" w:hAnsi="Arial" w:cs="Arial"/>
          <w:sz w:val="24"/>
          <w:szCs w:val="24"/>
          <w:lang w:eastAsia="zh-CN"/>
        </w:rPr>
        <w:t xml:space="preserve">9. W szczególnie uzasadnionych przypadkach </w:t>
      </w:r>
      <w:r w:rsidR="004F7673">
        <w:rPr>
          <w:rFonts w:ascii="Arial" w:eastAsia="Times New Roman" w:hAnsi="Arial" w:cs="Arial"/>
          <w:sz w:val="24"/>
          <w:szCs w:val="24"/>
          <w:lang w:eastAsia="zh-CN"/>
        </w:rPr>
        <w:t>wychowaniem przedszkolnym może także zostać objęte dziecko, które ukończyło 2,5 roku.</w:t>
      </w:r>
    </w:p>
    <w:p w:rsidR="004F7673" w:rsidRDefault="004F7673" w:rsidP="008A3B48">
      <w:pPr>
        <w:tabs>
          <w:tab w:val="left" w:pos="360"/>
        </w:tabs>
        <w:suppressAutoHyphens/>
        <w:spacing w:after="0" w:line="240" w:lineRule="auto"/>
        <w:jc w:val="both"/>
        <w:rPr>
          <w:rFonts w:ascii="Arial" w:eastAsia="Times New Roman" w:hAnsi="Arial" w:cs="Arial"/>
          <w:sz w:val="24"/>
          <w:szCs w:val="24"/>
          <w:lang w:eastAsia="zh-CN"/>
        </w:rPr>
      </w:pPr>
      <w:r>
        <w:rPr>
          <w:rFonts w:ascii="Arial" w:eastAsia="Times New Roman" w:hAnsi="Arial" w:cs="Arial"/>
          <w:sz w:val="24"/>
          <w:szCs w:val="24"/>
          <w:lang w:eastAsia="zh-CN"/>
        </w:rPr>
        <w:t>10.Dzieci w wieku 6 lat są objęte obowiązkowym rocznym przygotowaniem przedszkolnym.</w:t>
      </w:r>
    </w:p>
    <w:p w:rsidR="004F7673" w:rsidRDefault="004F7673" w:rsidP="008A3B48">
      <w:pPr>
        <w:tabs>
          <w:tab w:val="left" w:pos="360"/>
        </w:tabs>
        <w:suppressAutoHyphens/>
        <w:spacing w:after="0" w:line="240" w:lineRule="auto"/>
        <w:jc w:val="both"/>
        <w:rPr>
          <w:rFonts w:ascii="Arial" w:eastAsia="Times New Roman" w:hAnsi="Arial" w:cs="Arial"/>
          <w:sz w:val="24"/>
          <w:szCs w:val="24"/>
          <w:lang w:eastAsia="zh-CN"/>
        </w:rPr>
      </w:pPr>
      <w:r>
        <w:rPr>
          <w:rFonts w:ascii="Arial" w:eastAsia="Times New Roman" w:hAnsi="Arial" w:cs="Arial"/>
          <w:sz w:val="24"/>
          <w:szCs w:val="24"/>
          <w:lang w:eastAsia="zh-CN"/>
        </w:rPr>
        <w:t>11. Dziecko, któremu odroczono realizację obowiązku szkolnego, może uczęszczać do przedszkola dodatkowo nie dłużej niż jeden rok. W tym przypadku Rodzice są zobowiązani dostarczyć odroczenie od obowiązku szkolnego wydane przez Dyrektora szkoły w obwodzie w którym mieszka dziecko,</w:t>
      </w:r>
    </w:p>
    <w:p w:rsidR="00276BED" w:rsidRDefault="004F7673" w:rsidP="008A3B48">
      <w:pPr>
        <w:tabs>
          <w:tab w:val="left" w:pos="360"/>
        </w:tabs>
        <w:suppressAutoHyphens/>
        <w:spacing w:after="0" w:line="240" w:lineRule="auto"/>
        <w:jc w:val="both"/>
        <w:rPr>
          <w:rFonts w:ascii="Arial" w:eastAsia="Times New Roman" w:hAnsi="Arial" w:cs="Arial"/>
          <w:sz w:val="24"/>
          <w:szCs w:val="24"/>
          <w:lang w:eastAsia="zh-CN"/>
        </w:rPr>
      </w:pPr>
      <w:r>
        <w:rPr>
          <w:rFonts w:ascii="Arial" w:eastAsia="Times New Roman" w:hAnsi="Arial" w:cs="Arial"/>
          <w:sz w:val="24"/>
          <w:szCs w:val="24"/>
          <w:lang w:eastAsia="zh-CN"/>
        </w:rPr>
        <w:t xml:space="preserve">1) </w:t>
      </w:r>
      <w:r w:rsidR="00276BED">
        <w:rPr>
          <w:rFonts w:ascii="Arial" w:eastAsia="Times New Roman" w:hAnsi="Arial" w:cs="Arial"/>
          <w:sz w:val="24"/>
          <w:szCs w:val="24"/>
          <w:lang w:eastAsia="zh-CN"/>
        </w:rPr>
        <w:t>W przypadku dziecka posiadającego orzeczenie o potrzebie kształcenia specjalnego nie dłużej niż do końca roku szkolnego, w tym roku kalendarzowym, w którym kończy 9 lat.</w:t>
      </w:r>
    </w:p>
    <w:p w:rsidR="00552D1A" w:rsidRPr="0096237A" w:rsidRDefault="00276BED" w:rsidP="008A3B48">
      <w:pPr>
        <w:tabs>
          <w:tab w:val="left" w:pos="360"/>
        </w:tabs>
        <w:suppressAutoHyphens/>
        <w:spacing w:after="0" w:line="240" w:lineRule="auto"/>
        <w:jc w:val="both"/>
        <w:rPr>
          <w:rFonts w:ascii="Arial" w:eastAsia="Times New Roman" w:hAnsi="Arial" w:cs="Arial"/>
          <w:sz w:val="24"/>
          <w:szCs w:val="24"/>
          <w:lang w:eastAsia="zh-CN"/>
        </w:rPr>
      </w:pPr>
      <w:r>
        <w:rPr>
          <w:rFonts w:ascii="Arial" w:eastAsia="Times New Roman" w:hAnsi="Arial" w:cs="Arial"/>
          <w:sz w:val="24"/>
          <w:szCs w:val="24"/>
          <w:lang w:eastAsia="zh-CN"/>
        </w:rPr>
        <w:t>12. Dyrektor przedszkola jest zobowiązany do wydania każdemu dziecku spełniającemu obowiązek rocznego przygotowania przedszkolnego w miesiącu wrzesień każdego roku szkolnego zaświadczenia o spełnieniu obowiązku rocznego przygotowania przedszkolnego. Wzór zaświadczenia określają odrębne przepisy.</w:t>
      </w:r>
    </w:p>
    <w:p w:rsidR="008A3B48" w:rsidRPr="0096237A" w:rsidRDefault="00276BED" w:rsidP="00A21B87">
      <w:pPr>
        <w:tabs>
          <w:tab w:val="left" w:pos="360"/>
        </w:tabs>
        <w:suppressAutoHyphens/>
        <w:spacing w:after="0" w:line="240" w:lineRule="auto"/>
        <w:jc w:val="both"/>
        <w:rPr>
          <w:rFonts w:ascii="Arial" w:eastAsia="Times New Roman" w:hAnsi="Arial" w:cs="Arial"/>
          <w:sz w:val="24"/>
          <w:szCs w:val="24"/>
          <w:lang w:eastAsia="zh-CN"/>
        </w:rPr>
      </w:pPr>
      <w:r>
        <w:rPr>
          <w:rFonts w:ascii="Arial" w:eastAsia="Times New Roman" w:hAnsi="Arial" w:cs="Arial"/>
          <w:sz w:val="24"/>
          <w:szCs w:val="24"/>
          <w:lang w:eastAsia="zh-CN"/>
        </w:rPr>
        <w:t xml:space="preserve">13. </w:t>
      </w:r>
      <w:r w:rsidR="00A21B87">
        <w:rPr>
          <w:rFonts w:ascii="Arial" w:eastAsia="Times New Roman" w:hAnsi="Arial" w:cs="Arial"/>
          <w:sz w:val="24"/>
          <w:szCs w:val="24"/>
          <w:lang w:eastAsia="zh-CN"/>
        </w:rPr>
        <w:t>.</w:t>
      </w:r>
      <w:r w:rsidR="008A3B48" w:rsidRPr="0096237A">
        <w:rPr>
          <w:rFonts w:ascii="Arial" w:eastAsia="Times New Roman" w:hAnsi="Arial" w:cs="Arial"/>
          <w:sz w:val="24"/>
          <w:szCs w:val="24"/>
          <w:lang w:eastAsia="zh-CN"/>
        </w:rPr>
        <w:t>Zasady tworzenia oddziałów w przedszkolach organizujących zajęcia dla mniejszości narodowych lub grup etnicznych określają odrębne przepisy.</w:t>
      </w:r>
    </w:p>
    <w:p w:rsidR="008A3B48" w:rsidRPr="0096237A" w:rsidRDefault="008A3B48" w:rsidP="008A3B48">
      <w:pPr>
        <w:spacing w:before="120" w:after="0" w:line="240" w:lineRule="auto"/>
        <w:jc w:val="both"/>
        <w:rPr>
          <w:rFonts w:ascii="Arial" w:eastAsia="Times New Roman" w:hAnsi="Arial" w:cs="Arial"/>
          <w:sz w:val="24"/>
          <w:szCs w:val="24"/>
          <w:lang w:eastAsia="pl-PL"/>
        </w:rPr>
      </w:pPr>
    </w:p>
    <w:p w:rsidR="008A3B48" w:rsidRPr="0096237A" w:rsidRDefault="004C0289" w:rsidP="008A3B48">
      <w:pPr>
        <w:spacing w:before="120" w:after="0" w:line="240" w:lineRule="auto"/>
        <w:jc w:val="center"/>
        <w:rPr>
          <w:rFonts w:ascii="Arial" w:eastAsia="Times New Roman" w:hAnsi="Arial" w:cs="Arial"/>
          <w:sz w:val="24"/>
          <w:szCs w:val="24"/>
          <w:lang w:eastAsia="pl-PL"/>
        </w:rPr>
      </w:pPr>
      <w:r w:rsidRPr="0096237A">
        <w:rPr>
          <w:rFonts w:ascii="Arial" w:eastAsia="Times New Roman" w:hAnsi="Arial" w:cs="Arial"/>
          <w:sz w:val="24"/>
          <w:szCs w:val="24"/>
          <w:lang w:eastAsia="pl-PL"/>
        </w:rPr>
        <w:t>§ 8</w:t>
      </w:r>
    </w:p>
    <w:p w:rsidR="008A3B48" w:rsidRPr="0096237A" w:rsidRDefault="008A3B48" w:rsidP="008A3B48">
      <w:pPr>
        <w:spacing w:before="120" w:after="0" w:line="240" w:lineRule="auto"/>
        <w:jc w:val="both"/>
        <w:rPr>
          <w:rFonts w:ascii="Arial" w:eastAsia="Times New Roman" w:hAnsi="Arial" w:cs="Arial"/>
          <w:sz w:val="24"/>
          <w:szCs w:val="24"/>
          <w:lang w:eastAsia="pl-PL"/>
        </w:rPr>
      </w:pPr>
      <w:r w:rsidRPr="0096237A">
        <w:rPr>
          <w:rFonts w:ascii="Arial" w:eastAsia="Times New Roman" w:hAnsi="Arial" w:cs="Arial"/>
          <w:sz w:val="24"/>
          <w:szCs w:val="24"/>
          <w:lang w:eastAsia="pl-PL"/>
        </w:rPr>
        <w:t xml:space="preserve">1. Praca wychowawczo-dydaktyczna i opiekuńcza prowadzona jest w przedszkolu w oparciu o podstawę programową wychowania przedszkolnego oraz programu wybranego z zestawu programów wychowania przedszkolnego . </w:t>
      </w:r>
    </w:p>
    <w:p w:rsidR="008A3B48" w:rsidRPr="0096237A" w:rsidRDefault="008A3B48" w:rsidP="008A3B48">
      <w:pPr>
        <w:spacing w:before="120" w:after="0" w:line="240" w:lineRule="auto"/>
        <w:jc w:val="both"/>
        <w:rPr>
          <w:rFonts w:ascii="Arial" w:eastAsia="Times New Roman" w:hAnsi="Arial" w:cs="Arial"/>
          <w:sz w:val="24"/>
          <w:szCs w:val="24"/>
          <w:lang w:eastAsia="pl-PL"/>
        </w:rPr>
      </w:pPr>
      <w:r w:rsidRPr="0096237A">
        <w:rPr>
          <w:rFonts w:ascii="Arial" w:eastAsia="Times New Roman" w:hAnsi="Arial" w:cs="Arial"/>
          <w:sz w:val="24"/>
          <w:szCs w:val="24"/>
          <w:lang w:eastAsia="pl-PL"/>
        </w:rPr>
        <w:t>2. Godzina zajęć w przedszkolu trwa 60 minut. Podstawową formą pracy są zajęcia opiekuńcze i edukacyjne prowadzone w systemie grupowym, zespołowym i indywidualnym.</w:t>
      </w:r>
    </w:p>
    <w:p w:rsidR="008A3B48" w:rsidRPr="0096237A" w:rsidRDefault="008A3B48" w:rsidP="008A3B48">
      <w:pPr>
        <w:tabs>
          <w:tab w:val="left" w:pos="360"/>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lastRenderedPageBreak/>
        <w:t>3.Sposób dokumentowania zajęć prowadzonych w przedszkolu określają odrębne przepisy.</w:t>
      </w:r>
    </w:p>
    <w:p w:rsidR="008A3B48" w:rsidRPr="0096237A" w:rsidRDefault="008A3B48" w:rsidP="008A3B48">
      <w:pPr>
        <w:tabs>
          <w:tab w:val="left" w:pos="360"/>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4.Dla zapewnienia ciągłości pracy wychowawczej i jej efektywności pożądane jest aby:</w:t>
      </w:r>
    </w:p>
    <w:p w:rsidR="008A3B48" w:rsidRPr="009D058C" w:rsidRDefault="008A3B48" w:rsidP="009D058C">
      <w:pPr>
        <w:pStyle w:val="Akapitzlist"/>
        <w:numPr>
          <w:ilvl w:val="0"/>
          <w:numId w:val="5"/>
        </w:numPr>
        <w:tabs>
          <w:tab w:val="left" w:pos="1134"/>
        </w:tabs>
        <w:suppressAutoHyphens/>
        <w:jc w:val="both"/>
        <w:rPr>
          <w:rFonts w:ascii="Arial" w:hAnsi="Arial" w:cs="Arial"/>
          <w:lang w:eastAsia="zh-CN"/>
        </w:rPr>
      </w:pPr>
      <w:r w:rsidRPr="009D058C">
        <w:rPr>
          <w:rFonts w:ascii="Arial" w:hAnsi="Arial" w:cs="Arial"/>
          <w:lang w:eastAsia="zh-CN"/>
        </w:rPr>
        <w:t>oddział powierzać opiece jednego, dwóch lub więcej nauczycieli zależnie od czasu pracy oddziału lub  przyjętych dodatkowo zadań.</w:t>
      </w:r>
    </w:p>
    <w:p w:rsidR="008A3B48" w:rsidRPr="009D058C" w:rsidRDefault="008A3B48" w:rsidP="009D0E3A">
      <w:pPr>
        <w:numPr>
          <w:ilvl w:val="0"/>
          <w:numId w:val="5"/>
        </w:numPr>
        <w:tabs>
          <w:tab w:val="left" w:pos="1134"/>
        </w:tabs>
        <w:suppressAutoHyphens/>
        <w:spacing w:after="0" w:line="240" w:lineRule="auto"/>
        <w:jc w:val="both"/>
        <w:rPr>
          <w:rFonts w:ascii="Arial" w:eastAsia="Times New Roman" w:hAnsi="Arial" w:cs="Arial"/>
          <w:sz w:val="24"/>
          <w:szCs w:val="24"/>
          <w:lang w:eastAsia="zh-CN"/>
        </w:rPr>
      </w:pPr>
      <w:r w:rsidRPr="009D058C">
        <w:rPr>
          <w:rFonts w:ascii="Arial" w:eastAsia="Times New Roman" w:hAnsi="Arial" w:cs="Arial"/>
          <w:sz w:val="24"/>
          <w:szCs w:val="24"/>
          <w:lang w:eastAsia="zh-CN"/>
        </w:rPr>
        <w:t>nauczyciel, w miarę możliwości, prowadził swój oddział przez wszystkie lata pobytu dziecka w przedszkolu.</w:t>
      </w:r>
    </w:p>
    <w:p w:rsidR="008A3B48" w:rsidRPr="0096237A" w:rsidRDefault="008A3B48" w:rsidP="008A3B48">
      <w:pPr>
        <w:tabs>
          <w:tab w:val="left" w:pos="360"/>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5.W trakcie nieobecności nauczyciela dyrektor organizuje zastępstwa .</w:t>
      </w:r>
    </w:p>
    <w:p w:rsidR="008A3B48" w:rsidRPr="0096237A" w:rsidRDefault="008A3B48" w:rsidP="008A3B48">
      <w:pPr>
        <w:tabs>
          <w:tab w:val="left" w:pos="1134"/>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 xml:space="preserve">      1) pierwszeństwo w realizacji tych zastępstw ma drugi nauczyciel pracujący w oddziale,</w:t>
      </w:r>
    </w:p>
    <w:p w:rsidR="008A3B48" w:rsidRPr="0096237A" w:rsidRDefault="008A3B48" w:rsidP="008A3B48">
      <w:pPr>
        <w:tabs>
          <w:tab w:val="left" w:pos="1134"/>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 xml:space="preserve">      2) w przypadkach uzasadnionych może je zlecić innemu nauczycielowi,</w:t>
      </w:r>
    </w:p>
    <w:p w:rsidR="008A3B48" w:rsidRPr="0096237A" w:rsidRDefault="008A3B48" w:rsidP="008A3B48">
      <w:pPr>
        <w:tabs>
          <w:tab w:val="left" w:pos="1134"/>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 xml:space="preserve">      3) zastępstwa odnotowywane są w Zeszycie Zastępstw, co nau</w:t>
      </w:r>
      <w:r w:rsidR="00A21B87">
        <w:rPr>
          <w:rFonts w:ascii="Arial" w:eastAsia="Times New Roman" w:hAnsi="Arial" w:cs="Arial"/>
          <w:sz w:val="24"/>
          <w:szCs w:val="24"/>
          <w:lang w:eastAsia="zh-CN"/>
        </w:rPr>
        <w:t xml:space="preserve">czyciel zastępujący potwierdza </w:t>
      </w:r>
      <w:r w:rsidRPr="0096237A">
        <w:rPr>
          <w:rFonts w:ascii="Arial" w:eastAsia="Times New Roman" w:hAnsi="Arial" w:cs="Arial"/>
          <w:sz w:val="24"/>
          <w:szCs w:val="24"/>
          <w:lang w:eastAsia="zh-CN"/>
        </w:rPr>
        <w:t>własnoręcznym podpisem</w:t>
      </w:r>
    </w:p>
    <w:p w:rsidR="008A3B48" w:rsidRPr="0096237A" w:rsidRDefault="008A3B48" w:rsidP="008A3B48">
      <w:pPr>
        <w:tabs>
          <w:tab w:val="left" w:pos="1134"/>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 xml:space="preserve">      4)zastępstwo odnotowywane jest w dzienniku</w:t>
      </w:r>
    </w:p>
    <w:p w:rsidR="008A3B48" w:rsidRPr="0096237A" w:rsidRDefault="008A3B48" w:rsidP="009D0E3A">
      <w:pPr>
        <w:numPr>
          <w:ilvl w:val="0"/>
          <w:numId w:val="6"/>
        </w:numPr>
        <w:tabs>
          <w:tab w:val="left" w:pos="1134"/>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 xml:space="preserve">praca </w:t>
      </w:r>
      <w:proofErr w:type="spellStart"/>
      <w:r w:rsidRPr="0096237A">
        <w:rPr>
          <w:rFonts w:ascii="Arial" w:eastAsia="Times New Roman" w:hAnsi="Arial" w:cs="Arial"/>
          <w:sz w:val="24"/>
          <w:szCs w:val="24"/>
          <w:lang w:eastAsia="zh-CN"/>
        </w:rPr>
        <w:t>dydaktyczno</w:t>
      </w:r>
      <w:proofErr w:type="spellEnd"/>
      <w:r w:rsidRPr="0096237A">
        <w:rPr>
          <w:rFonts w:ascii="Arial" w:eastAsia="Times New Roman" w:hAnsi="Arial" w:cs="Arial"/>
          <w:sz w:val="24"/>
          <w:szCs w:val="24"/>
          <w:lang w:eastAsia="zh-CN"/>
        </w:rPr>
        <w:t xml:space="preserve"> – wychowawcza w tym okresie prowadzona jest w oparciu o obowiązujący w danej grupie plan pracy. Wyjątek stanowi pierwszy dzień nieplanowanego zastępstwa. W tym dniu dopuszcza się prowadzenie zajęć i zabaw niezgodnych z planem.</w:t>
      </w:r>
    </w:p>
    <w:p w:rsidR="008A3B48" w:rsidRPr="0096237A" w:rsidRDefault="008A3B48" w:rsidP="008A3B48">
      <w:pPr>
        <w:spacing w:after="0" w:line="240" w:lineRule="auto"/>
        <w:rPr>
          <w:rFonts w:ascii="Arial" w:eastAsia="Times New Roman" w:hAnsi="Arial" w:cs="Arial"/>
          <w:sz w:val="24"/>
          <w:szCs w:val="24"/>
          <w:lang w:eastAsia="pl-PL"/>
        </w:rPr>
      </w:pPr>
      <w:r w:rsidRPr="0096237A">
        <w:rPr>
          <w:rFonts w:ascii="Arial" w:eastAsia="Times New Roman" w:hAnsi="Arial" w:cs="Arial"/>
          <w:sz w:val="24"/>
          <w:szCs w:val="24"/>
          <w:lang w:eastAsia="pl-PL"/>
        </w:rPr>
        <w:t xml:space="preserve">6. Dyrektor może podjąć decyzję o prowadzeniu zajęć opiekuńczych lub </w:t>
      </w:r>
      <w:proofErr w:type="spellStart"/>
      <w:r w:rsidRPr="0096237A">
        <w:rPr>
          <w:rFonts w:ascii="Arial" w:eastAsia="Times New Roman" w:hAnsi="Arial" w:cs="Arial"/>
          <w:sz w:val="24"/>
          <w:szCs w:val="24"/>
          <w:lang w:eastAsia="pl-PL"/>
        </w:rPr>
        <w:t>dydaktyczno</w:t>
      </w:r>
      <w:proofErr w:type="spellEnd"/>
      <w:r w:rsidRPr="0096237A">
        <w:rPr>
          <w:rFonts w:ascii="Arial" w:eastAsia="Times New Roman" w:hAnsi="Arial" w:cs="Arial"/>
          <w:sz w:val="24"/>
          <w:szCs w:val="24"/>
          <w:lang w:eastAsia="pl-PL"/>
        </w:rPr>
        <w:t xml:space="preserve"> – wychowawczych w grupach łączonych.</w:t>
      </w:r>
    </w:p>
    <w:p w:rsidR="008A3B48" w:rsidRPr="0096237A" w:rsidRDefault="008A3B48" w:rsidP="008A3B48">
      <w:pPr>
        <w:spacing w:after="0" w:line="240" w:lineRule="auto"/>
        <w:rPr>
          <w:rFonts w:ascii="Arial" w:eastAsia="Times New Roman" w:hAnsi="Arial" w:cs="Arial"/>
          <w:sz w:val="24"/>
          <w:szCs w:val="24"/>
          <w:lang w:eastAsia="pl-PL"/>
        </w:rPr>
      </w:pPr>
      <w:r w:rsidRPr="0096237A">
        <w:rPr>
          <w:rFonts w:ascii="Arial" w:eastAsia="Times New Roman" w:hAnsi="Arial" w:cs="Arial"/>
          <w:sz w:val="24"/>
          <w:szCs w:val="24"/>
          <w:lang w:eastAsia="pl-PL"/>
        </w:rPr>
        <w:t xml:space="preserve">      1) Grupa łączona jest tworzona na okres roku szkolnego w godzinach 6.00 – 08.00 i 15.00  – 17.00 w celu zapewnienia opieki nad dzieckiem przyprowadzanym wcześnie rano i  późno odbieranym z przedszkola .</w:t>
      </w:r>
    </w:p>
    <w:p w:rsidR="008A3B48" w:rsidRPr="00E03F2A" w:rsidRDefault="008A3B48" w:rsidP="009D0E3A">
      <w:pPr>
        <w:pStyle w:val="Akapitzlist"/>
        <w:numPr>
          <w:ilvl w:val="0"/>
          <w:numId w:val="7"/>
        </w:numPr>
        <w:rPr>
          <w:rFonts w:ascii="Arial" w:hAnsi="Arial" w:cs="Arial"/>
        </w:rPr>
      </w:pPr>
      <w:r w:rsidRPr="00E03F2A">
        <w:rPr>
          <w:rFonts w:ascii="Arial" w:hAnsi="Arial" w:cs="Arial"/>
        </w:rPr>
        <w:t xml:space="preserve">W okresie zmniejszonej frekwencji, w czasie przerw świątecznych i ferii, dopuszcza się możliwość  ograniczenia  liczby oddziałów-Zarządzenie  MEN  Nr  26 z  dnia 12.11.1991 r.   ( Dz. Urz.  MEN  Nr 10/91).  </w:t>
      </w:r>
    </w:p>
    <w:p w:rsidR="008A3B48" w:rsidRPr="0096237A" w:rsidRDefault="008A3B48" w:rsidP="009D0E3A">
      <w:pPr>
        <w:numPr>
          <w:ilvl w:val="0"/>
          <w:numId w:val="7"/>
        </w:numPr>
        <w:spacing w:after="0" w:line="240" w:lineRule="auto"/>
        <w:rPr>
          <w:rFonts w:ascii="Arial" w:eastAsia="Times New Roman" w:hAnsi="Arial" w:cs="Arial"/>
          <w:sz w:val="24"/>
          <w:szCs w:val="24"/>
          <w:lang w:eastAsia="pl-PL"/>
        </w:rPr>
      </w:pPr>
      <w:r w:rsidRPr="0096237A">
        <w:rPr>
          <w:rFonts w:ascii="Arial" w:eastAsia="Times New Roman" w:hAnsi="Arial" w:cs="Arial"/>
          <w:sz w:val="24"/>
          <w:szCs w:val="24"/>
          <w:lang w:eastAsia="pl-PL"/>
        </w:rPr>
        <w:t xml:space="preserve"> Ilość dzieci w grupie łączonej nie może przekroczyć 25 dzieci .</w:t>
      </w:r>
    </w:p>
    <w:p w:rsidR="008A3B48" w:rsidRPr="0096237A" w:rsidRDefault="008A3B48" w:rsidP="00E03F2A">
      <w:pPr>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 xml:space="preserve">7. Dyrektor przedszkola organizuje  prowadzenie zajęć dodatkowych, opłacanych z budżetu organu  prowadzącego,  które może: </w:t>
      </w:r>
    </w:p>
    <w:p w:rsidR="008A3B48" w:rsidRPr="00E03F2A" w:rsidRDefault="008A3B48" w:rsidP="009D0E3A">
      <w:pPr>
        <w:pStyle w:val="Akapitzlist"/>
        <w:numPr>
          <w:ilvl w:val="0"/>
          <w:numId w:val="4"/>
        </w:numPr>
        <w:tabs>
          <w:tab w:val="left" w:pos="1134"/>
        </w:tabs>
        <w:suppressAutoHyphens/>
        <w:jc w:val="both"/>
        <w:rPr>
          <w:rFonts w:ascii="Arial" w:hAnsi="Arial" w:cs="Arial"/>
          <w:lang w:eastAsia="zh-CN"/>
        </w:rPr>
      </w:pPr>
      <w:r w:rsidRPr="00E03F2A">
        <w:rPr>
          <w:rFonts w:ascii="Arial" w:hAnsi="Arial" w:cs="Arial"/>
          <w:lang w:eastAsia="zh-CN"/>
        </w:rPr>
        <w:t>Powierzyć ich prowadzenie , nauczycielom zatrudnionym w przedszkolu zgodnie z ich kompetencjami</w:t>
      </w:r>
    </w:p>
    <w:p w:rsidR="008A3B48" w:rsidRPr="0096237A" w:rsidRDefault="008A3B48" w:rsidP="009D0E3A">
      <w:pPr>
        <w:numPr>
          <w:ilvl w:val="0"/>
          <w:numId w:val="4"/>
        </w:numPr>
        <w:tabs>
          <w:tab w:val="left" w:pos="1134"/>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Zatrudnić nowych nauczycieli posiadających  odpowiednie kompetencje do prowadzenia konkretnego typu zajęć</w:t>
      </w:r>
    </w:p>
    <w:p w:rsidR="008A3B48" w:rsidRPr="0096237A" w:rsidRDefault="008A3B48" w:rsidP="009D0E3A">
      <w:pPr>
        <w:numPr>
          <w:ilvl w:val="0"/>
          <w:numId w:val="4"/>
        </w:numPr>
        <w:tabs>
          <w:tab w:val="left" w:pos="1134"/>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Podpisać umowę z firmą zewnętrzną na prowadzenie takich zajęć</w:t>
      </w:r>
    </w:p>
    <w:p w:rsidR="008A3B48" w:rsidRPr="0096237A" w:rsidRDefault="008A3B48" w:rsidP="008A3B48">
      <w:pPr>
        <w:tabs>
          <w:tab w:val="left" w:pos="1069"/>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 xml:space="preserve">8.Czas  trwania  zajęć  prowadzonych  dodatkowo, powinien  być  dostosowany   do potrzeb i   możliwości rozwojowych  dzieci  i  wynosi : </w:t>
      </w:r>
    </w:p>
    <w:p w:rsidR="008A3B48" w:rsidRPr="0096237A" w:rsidRDefault="008A3B48" w:rsidP="009D0E3A">
      <w:pPr>
        <w:numPr>
          <w:ilvl w:val="0"/>
          <w:numId w:val="3"/>
        </w:numPr>
        <w:tabs>
          <w:tab w:val="left" w:pos="1134"/>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z  dziećmi  w  wieku  3 - 4 lat  około  15  minut,</w:t>
      </w:r>
    </w:p>
    <w:p w:rsidR="008A3B48" w:rsidRPr="0096237A" w:rsidRDefault="008A3B48" w:rsidP="009D0E3A">
      <w:pPr>
        <w:numPr>
          <w:ilvl w:val="0"/>
          <w:numId w:val="3"/>
        </w:numPr>
        <w:tabs>
          <w:tab w:val="left" w:pos="1134"/>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z  dziećmi  w  wieku  5 - 6 lat  około 30   minut .</w:t>
      </w:r>
    </w:p>
    <w:p w:rsidR="008A3B48" w:rsidRPr="0096237A" w:rsidRDefault="008A3B48" w:rsidP="008A3B48">
      <w:pPr>
        <w:tabs>
          <w:tab w:val="left" w:pos="1134"/>
        </w:tabs>
        <w:suppressAutoHyphens/>
        <w:spacing w:after="0" w:line="240" w:lineRule="auto"/>
        <w:jc w:val="both"/>
        <w:rPr>
          <w:rFonts w:ascii="Arial" w:eastAsia="Times New Roman" w:hAnsi="Arial" w:cs="Arial"/>
          <w:sz w:val="24"/>
          <w:szCs w:val="24"/>
          <w:lang w:eastAsia="zh-CN"/>
        </w:rPr>
      </w:pPr>
    </w:p>
    <w:p w:rsidR="008A3B48" w:rsidRPr="0096237A" w:rsidRDefault="008A3B48" w:rsidP="008A3B48">
      <w:pPr>
        <w:tabs>
          <w:tab w:val="left" w:pos="1134"/>
        </w:tabs>
        <w:suppressAutoHyphens/>
        <w:spacing w:after="0" w:line="240" w:lineRule="auto"/>
        <w:jc w:val="center"/>
        <w:rPr>
          <w:rFonts w:ascii="Arial" w:eastAsia="Times New Roman" w:hAnsi="Arial" w:cs="Arial"/>
          <w:sz w:val="24"/>
          <w:szCs w:val="24"/>
          <w:lang w:eastAsia="zh-CN"/>
        </w:rPr>
      </w:pPr>
    </w:p>
    <w:p w:rsidR="008A3B48" w:rsidRPr="0096237A" w:rsidRDefault="004C0289" w:rsidP="008A3B48">
      <w:pPr>
        <w:spacing w:before="120" w:after="0" w:line="240" w:lineRule="auto"/>
        <w:jc w:val="center"/>
        <w:rPr>
          <w:rFonts w:ascii="Arial" w:eastAsia="Times New Roman" w:hAnsi="Arial" w:cs="Arial"/>
          <w:sz w:val="24"/>
          <w:szCs w:val="24"/>
          <w:lang w:eastAsia="pl-PL"/>
        </w:rPr>
      </w:pPr>
      <w:r w:rsidRPr="0096237A">
        <w:rPr>
          <w:rFonts w:ascii="Arial" w:eastAsia="Times New Roman" w:hAnsi="Arial" w:cs="Arial"/>
          <w:sz w:val="24"/>
          <w:szCs w:val="24"/>
          <w:lang w:eastAsia="pl-PL"/>
        </w:rPr>
        <w:t>§ 9</w:t>
      </w:r>
    </w:p>
    <w:p w:rsidR="008A3B48" w:rsidRPr="0096237A" w:rsidRDefault="008A3B48" w:rsidP="008A3B48">
      <w:pPr>
        <w:tabs>
          <w:tab w:val="left" w:pos="1134"/>
        </w:tabs>
        <w:suppressAutoHyphens/>
        <w:spacing w:after="0" w:line="240" w:lineRule="auto"/>
        <w:jc w:val="both"/>
        <w:rPr>
          <w:rFonts w:ascii="Arial" w:eastAsia="Times New Roman" w:hAnsi="Arial" w:cs="Arial"/>
          <w:sz w:val="24"/>
          <w:szCs w:val="24"/>
          <w:lang w:eastAsia="zh-CN"/>
        </w:rPr>
      </w:pPr>
    </w:p>
    <w:p w:rsidR="008A3B48" w:rsidRPr="0096237A" w:rsidRDefault="008A3B48" w:rsidP="008A3B48">
      <w:pPr>
        <w:tabs>
          <w:tab w:val="left" w:pos="1134"/>
        </w:tabs>
        <w:suppressAutoHyphens/>
        <w:spacing w:after="0" w:line="240" w:lineRule="auto"/>
        <w:jc w:val="both"/>
        <w:rPr>
          <w:rFonts w:ascii="Arial" w:eastAsia="Times New Roman" w:hAnsi="Arial" w:cs="Arial"/>
          <w:sz w:val="24"/>
          <w:szCs w:val="24"/>
          <w:lang w:eastAsia="zh-CN"/>
        </w:rPr>
      </w:pPr>
    </w:p>
    <w:p w:rsidR="008A3B48" w:rsidRPr="0096237A" w:rsidRDefault="008A3B48" w:rsidP="008A3B48">
      <w:pPr>
        <w:spacing w:after="0" w:line="240" w:lineRule="auto"/>
        <w:rPr>
          <w:rFonts w:ascii="Arial" w:eastAsia="Times New Roman" w:hAnsi="Arial" w:cs="Arial"/>
          <w:sz w:val="24"/>
          <w:szCs w:val="24"/>
          <w:lang w:eastAsia="zh-CN"/>
        </w:rPr>
      </w:pPr>
      <w:r w:rsidRPr="0096237A">
        <w:rPr>
          <w:rFonts w:ascii="Arial" w:eastAsia="Times New Roman" w:hAnsi="Arial" w:cs="Arial"/>
          <w:sz w:val="24"/>
          <w:szCs w:val="24"/>
          <w:lang w:eastAsia="zh-CN"/>
        </w:rPr>
        <w:t xml:space="preserve">1.Zakres i sposób wykonywania zadań opiekuńczych przedszkola: </w:t>
      </w:r>
    </w:p>
    <w:p w:rsidR="008A3B48" w:rsidRPr="0096237A" w:rsidRDefault="008A3B48" w:rsidP="009D0E3A">
      <w:pPr>
        <w:numPr>
          <w:ilvl w:val="0"/>
          <w:numId w:val="9"/>
        </w:numPr>
        <w:tabs>
          <w:tab w:val="left" w:pos="1134"/>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 xml:space="preserve">opiekę nad dziećmi w trakcie całego ich pobytu w przedszkolu sprawują nauczyciele, w wyjątkowych sytuacjach krótkotrwałą opiekę nad dziećmi może sprawować inny pracownik przedszkola, </w:t>
      </w:r>
    </w:p>
    <w:p w:rsidR="008A3B48" w:rsidRPr="0096237A" w:rsidRDefault="008A3B48" w:rsidP="009D0E3A">
      <w:pPr>
        <w:numPr>
          <w:ilvl w:val="0"/>
          <w:numId w:val="9"/>
        </w:numPr>
        <w:tabs>
          <w:tab w:val="left" w:pos="1134"/>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 xml:space="preserve">rozkład dnia w przedszkolu uwzględnia równomierne rozłożenie zajęć w ciągu całego dnia i ich różnorodność, </w:t>
      </w:r>
    </w:p>
    <w:p w:rsidR="008A3B48" w:rsidRPr="0096237A" w:rsidRDefault="008A3B48" w:rsidP="009D0E3A">
      <w:pPr>
        <w:numPr>
          <w:ilvl w:val="0"/>
          <w:numId w:val="9"/>
        </w:numPr>
        <w:tabs>
          <w:tab w:val="left" w:pos="1134"/>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lastRenderedPageBreak/>
        <w:t xml:space="preserve">dzieci mają zapewniony codzienny odpoczynek w określonej formie zajęcia relaksacyjne i wyciszające, </w:t>
      </w:r>
    </w:p>
    <w:p w:rsidR="008A3B48" w:rsidRPr="0096237A" w:rsidRDefault="008A3B48" w:rsidP="009D0E3A">
      <w:pPr>
        <w:numPr>
          <w:ilvl w:val="0"/>
          <w:numId w:val="9"/>
        </w:numPr>
        <w:tabs>
          <w:tab w:val="left" w:pos="1134"/>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 xml:space="preserve">przedszkole zapewnia codzienne organizowanie zajęć ruchowych w różnorodnych formach, </w:t>
      </w:r>
    </w:p>
    <w:p w:rsidR="008A3B48" w:rsidRPr="0096237A" w:rsidRDefault="008A3B48" w:rsidP="009D0E3A">
      <w:pPr>
        <w:numPr>
          <w:ilvl w:val="0"/>
          <w:numId w:val="9"/>
        </w:numPr>
        <w:tabs>
          <w:tab w:val="left" w:pos="1134"/>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 xml:space="preserve">zapewnia się codzienny pobyt na świeżym powietrzu, o ile pozwalają na to warunki pogodowe, </w:t>
      </w:r>
    </w:p>
    <w:p w:rsidR="008A3B48" w:rsidRPr="0096237A" w:rsidRDefault="008A3B48" w:rsidP="009D0E3A">
      <w:pPr>
        <w:numPr>
          <w:ilvl w:val="0"/>
          <w:numId w:val="9"/>
        </w:numPr>
        <w:tabs>
          <w:tab w:val="left" w:pos="1134"/>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 xml:space="preserve">sale zajęć posiadają właściwą powierzchnię, oświetlenie, wentylację i ogrzewanie, </w:t>
      </w:r>
    </w:p>
    <w:p w:rsidR="008A3B48" w:rsidRPr="0096237A" w:rsidRDefault="008A3B48" w:rsidP="009D0E3A">
      <w:pPr>
        <w:numPr>
          <w:ilvl w:val="0"/>
          <w:numId w:val="9"/>
        </w:numPr>
        <w:tabs>
          <w:tab w:val="left" w:pos="1134"/>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 xml:space="preserve">stoliki, krzesełka i wyposażenie </w:t>
      </w:r>
      <w:proofErr w:type="spellStart"/>
      <w:r w:rsidRPr="0096237A">
        <w:rPr>
          <w:rFonts w:ascii="Arial" w:eastAsia="Times New Roman" w:hAnsi="Arial" w:cs="Arial"/>
          <w:sz w:val="24"/>
          <w:szCs w:val="24"/>
          <w:lang w:eastAsia="zh-CN"/>
        </w:rPr>
        <w:t>sal</w:t>
      </w:r>
      <w:proofErr w:type="spellEnd"/>
      <w:r w:rsidRPr="0096237A">
        <w:rPr>
          <w:rFonts w:ascii="Arial" w:eastAsia="Times New Roman" w:hAnsi="Arial" w:cs="Arial"/>
          <w:sz w:val="24"/>
          <w:szCs w:val="24"/>
          <w:lang w:eastAsia="zh-CN"/>
        </w:rPr>
        <w:t xml:space="preserve"> dostosowane są do wzrostu dzieci i rodzaju ich działalności, </w:t>
      </w:r>
    </w:p>
    <w:p w:rsidR="008A3B48" w:rsidRPr="0096237A" w:rsidRDefault="008A3B48" w:rsidP="009D0E3A">
      <w:pPr>
        <w:numPr>
          <w:ilvl w:val="0"/>
          <w:numId w:val="9"/>
        </w:numPr>
        <w:tabs>
          <w:tab w:val="left" w:pos="1134"/>
        </w:tabs>
        <w:suppressAutoHyphens/>
        <w:spacing w:after="0" w:line="240" w:lineRule="auto"/>
        <w:jc w:val="both"/>
        <w:rPr>
          <w:rFonts w:ascii="Arial" w:eastAsia="Times New Roman" w:hAnsi="Arial" w:cs="Arial"/>
          <w:sz w:val="24"/>
          <w:szCs w:val="24"/>
          <w:lang w:eastAsia="zh-CN"/>
        </w:rPr>
      </w:pPr>
      <w:r w:rsidRPr="0096237A">
        <w:rPr>
          <w:rFonts w:ascii="Arial" w:eastAsia="Times New Roman" w:hAnsi="Arial" w:cs="Arial"/>
          <w:sz w:val="24"/>
          <w:szCs w:val="24"/>
          <w:lang w:eastAsia="zh-CN"/>
        </w:rPr>
        <w:t>dzieci na pobyt całodzienny korzystają z posiłków przygotowanych zgodnie z normami żywieniowymi i estetycznie podanych; korzystanie z posiłków przez dzieci na pobyt skrócony uzgadniane jest indywidualnie z rodzicami (opiekunami) dziecka .</w:t>
      </w:r>
    </w:p>
    <w:p w:rsidR="008A3B48" w:rsidRDefault="008A3B48" w:rsidP="009D0E3A">
      <w:pPr>
        <w:numPr>
          <w:ilvl w:val="0"/>
          <w:numId w:val="9"/>
        </w:numPr>
        <w:tabs>
          <w:tab w:val="left" w:pos="1134"/>
        </w:tabs>
        <w:suppressAutoHyphens/>
        <w:spacing w:after="0" w:line="240" w:lineRule="auto"/>
        <w:jc w:val="both"/>
        <w:rPr>
          <w:rFonts w:ascii="Arial" w:eastAsia="Times New Roman" w:hAnsi="Arial" w:cs="Arial"/>
          <w:sz w:val="24"/>
          <w:szCs w:val="24"/>
          <w:lang w:eastAsia="zh-CN"/>
        </w:rPr>
      </w:pPr>
      <w:r w:rsidRPr="003845F0">
        <w:rPr>
          <w:rFonts w:ascii="Arial" w:eastAsia="Times New Roman" w:hAnsi="Arial" w:cs="Arial"/>
          <w:sz w:val="24"/>
          <w:szCs w:val="24"/>
          <w:lang w:eastAsia="zh-CN"/>
        </w:rPr>
        <w:t>wobec wychowanków na terenie placówki nie są stosowane żadne zabiegi medyczne oraz nie podaje się żadnych leków . W przypadku choroby zakaźnej dziecka, rodzice zobowiązani są do powiadomienia nauczycielki lub dyrektora placówki i po każdej chorobie zakaźnej, a także  innej długotrwałej, przedłożyć zaświadczenie o zdolności dziecka do uczęszczania do przedszkola .</w:t>
      </w:r>
    </w:p>
    <w:p w:rsidR="003845F0" w:rsidRDefault="003845F0" w:rsidP="009D0E3A">
      <w:pPr>
        <w:numPr>
          <w:ilvl w:val="0"/>
          <w:numId w:val="9"/>
        </w:numPr>
        <w:tabs>
          <w:tab w:val="left" w:pos="1134"/>
        </w:tabs>
        <w:suppressAutoHyphens/>
        <w:spacing w:after="0" w:line="240" w:lineRule="auto"/>
        <w:jc w:val="both"/>
        <w:rPr>
          <w:rFonts w:ascii="Arial" w:eastAsia="Times New Roman" w:hAnsi="Arial" w:cs="Arial"/>
          <w:sz w:val="24"/>
          <w:szCs w:val="24"/>
          <w:lang w:eastAsia="zh-CN"/>
        </w:rPr>
      </w:pPr>
      <w:r>
        <w:rPr>
          <w:rFonts w:ascii="Arial" w:eastAsia="Times New Roman" w:hAnsi="Arial" w:cs="Arial"/>
          <w:sz w:val="24"/>
          <w:szCs w:val="24"/>
          <w:lang w:eastAsia="zh-CN"/>
        </w:rPr>
        <w:t xml:space="preserve">z uwagi na bezpieczeństwo nie przyjmowane </w:t>
      </w:r>
      <w:proofErr w:type="spellStart"/>
      <w:r>
        <w:rPr>
          <w:rFonts w:ascii="Arial" w:eastAsia="Times New Roman" w:hAnsi="Arial" w:cs="Arial"/>
          <w:sz w:val="24"/>
          <w:szCs w:val="24"/>
          <w:lang w:eastAsia="zh-CN"/>
        </w:rPr>
        <w:t>sa</w:t>
      </w:r>
      <w:proofErr w:type="spellEnd"/>
      <w:r>
        <w:rPr>
          <w:rFonts w:ascii="Arial" w:eastAsia="Times New Roman" w:hAnsi="Arial" w:cs="Arial"/>
          <w:sz w:val="24"/>
          <w:szCs w:val="24"/>
          <w:lang w:eastAsia="zh-CN"/>
        </w:rPr>
        <w:t xml:space="preserve"> dzieci po bezpośrednich zabiegach chirurgicznych.</w:t>
      </w:r>
    </w:p>
    <w:p w:rsidR="003845F0" w:rsidRPr="003845F0" w:rsidRDefault="003845F0" w:rsidP="003845F0">
      <w:pPr>
        <w:tabs>
          <w:tab w:val="left" w:pos="1134"/>
        </w:tabs>
        <w:suppressAutoHyphens/>
        <w:spacing w:after="0" w:line="240" w:lineRule="auto"/>
        <w:ind w:left="720"/>
        <w:jc w:val="both"/>
        <w:rPr>
          <w:rFonts w:ascii="Arial" w:eastAsia="Times New Roman" w:hAnsi="Arial" w:cs="Arial"/>
          <w:sz w:val="24"/>
          <w:szCs w:val="24"/>
          <w:lang w:eastAsia="zh-CN"/>
        </w:rPr>
      </w:pPr>
    </w:p>
    <w:p w:rsidR="008A3B48" w:rsidRPr="0096237A" w:rsidRDefault="008A3B48" w:rsidP="008A3B48">
      <w:pPr>
        <w:suppressAutoHyphens/>
        <w:spacing w:after="0" w:line="240" w:lineRule="auto"/>
        <w:rPr>
          <w:rFonts w:ascii="Arial" w:eastAsia="Times New Roman" w:hAnsi="Arial" w:cs="Arial"/>
          <w:sz w:val="24"/>
          <w:szCs w:val="24"/>
          <w:lang w:eastAsia="zh-CN"/>
        </w:rPr>
      </w:pPr>
    </w:p>
    <w:p w:rsidR="008A3B48" w:rsidRPr="0096237A" w:rsidRDefault="008A3B48" w:rsidP="008A3B48">
      <w:pPr>
        <w:spacing w:before="120" w:after="0" w:line="240" w:lineRule="auto"/>
        <w:jc w:val="both"/>
        <w:rPr>
          <w:rFonts w:ascii="Arial" w:eastAsia="Times New Roman" w:hAnsi="Arial" w:cs="Arial"/>
          <w:sz w:val="24"/>
          <w:szCs w:val="24"/>
          <w:lang w:eastAsia="pl-PL"/>
        </w:rPr>
      </w:pPr>
    </w:p>
    <w:p w:rsidR="008A3B48" w:rsidRPr="0096237A" w:rsidRDefault="00A82451" w:rsidP="008A3B48">
      <w:pPr>
        <w:spacing w:before="120" w:after="0" w:line="240" w:lineRule="auto"/>
        <w:jc w:val="center"/>
        <w:rPr>
          <w:rFonts w:ascii="Arial" w:eastAsia="Times New Roman" w:hAnsi="Arial" w:cs="Arial"/>
          <w:sz w:val="24"/>
          <w:szCs w:val="24"/>
          <w:lang w:eastAsia="pl-PL"/>
        </w:rPr>
      </w:pPr>
      <w:r w:rsidRPr="0096237A">
        <w:rPr>
          <w:rFonts w:ascii="Arial" w:eastAsia="Times New Roman" w:hAnsi="Arial" w:cs="Arial"/>
          <w:sz w:val="24"/>
          <w:szCs w:val="24"/>
          <w:lang w:eastAsia="pl-PL"/>
        </w:rPr>
        <w:t>§ 10</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 Organizację stałych, obowiązkowych i dodatkowych zajęć edukacyjnych określa ramowy rozkład dnia ustalony przez Dyrektora na wniosek Rady Pedagogicznej z uwzględnieniem zasad ochrony zdrowia i higieny dziecka .</w:t>
      </w:r>
    </w:p>
    <w:p w:rsidR="008A3B48" w:rsidRPr="0096237A" w:rsidRDefault="008A3B48" w:rsidP="008A3B48">
      <w:pPr>
        <w:autoSpaceDE w:val="0"/>
        <w:autoSpaceDN w:val="0"/>
        <w:adjustRightInd w:val="0"/>
        <w:spacing w:before="120" w:after="0" w:line="240" w:lineRule="auto"/>
        <w:jc w:val="both"/>
        <w:rPr>
          <w:rFonts w:ascii="Arial" w:eastAsia="TimesNewRoman" w:hAnsi="Arial" w:cs="Arial"/>
          <w:color w:val="000000"/>
          <w:sz w:val="24"/>
          <w:szCs w:val="24"/>
        </w:rPr>
      </w:pPr>
      <w:r w:rsidRPr="0096237A">
        <w:rPr>
          <w:rFonts w:ascii="Arial" w:eastAsia="TimesNewRoman" w:hAnsi="Arial" w:cs="Arial"/>
          <w:color w:val="000000"/>
          <w:sz w:val="24"/>
          <w:szCs w:val="24"/>
        </w:rPr>
        <w:t xml:space="preserve">2. Godziny realizacji podstawy programowej trwają od 8.00 do 13.00. </w:t>
      </w:r>
    </w:p>
    <w:p w:rsidR="008A3B48" w:rsidRPr="0096237A" w:rsidRDefault="008A3B48" w:rsidP="008A3B48">
      <w:pPr>
        <w:autoSpaceDE w:val="0"/>
        <w:autoSpaceDN w:val="0"/>
        <w:adjustRightInd w:val="0"/>
        <w:spacing w:before="120" w:after="0" w:line="240" w:lineRule="auto"/>
        <w:jc w:val="both"/>
        <w:rPr>
          <w:rFonts w:ascii="Arial" w:eastAsia="TimesNewRoman" w:hAnsi="Arial" w:cs="Arial"/>
          <w:color w:val="000000"/>
          <w:sz w:val="24"/>
          <w:szCs w:val="24"/>
        </w:rPr>
      </w:pPr>
      <w:r w:rsidRPr="0096237A">
        <w:rPr>
          <w:rFonts w:ascii="Arial" w:eastAsia="TimesNewRoman" w:hAnsi="Arial" w:cs="Arial"/>
          <w:color w:val="000000"/>
          <w:sz w:val="24"/>
          <w:szCs w:val="24"/>
        </w:rPr>
        <w:t>3. Na podstawie ramowego rozkładu dnia nauczyciele, którym powierzono opiekę nad danym oddziałem, ustalają dla tego oddziału szczegółowy rozkład dnia, z uwzględnieniem potrzeb i zainteresowań dzieci.</w:t>
      </w:r>
    </w:p>
    <w:p w:rsidR="008A3B48" w:rsidRPr="0096237A" w:rsidRDefault="008A3B48" w:rsidP="008A3B48">
      <w:pPr>
        <w:spacing w:before="120" w:after="0" w:line="240" w:lineRule="auto"/>
        <w:jc w:val="both"/>
        <w:rPr>
          <w:rFonts w:ascii="Arial" w:eastAsia="TimesNewRoman" w:hAnsi="Arial" w:cs="Arial"/>
          <w:color w:val="000000"/>
          <w:sz w:val="24"/>
          <w:szCs w:val="24"/>
        </w:rPr>
      </w:pPr>
      <w:r w:rsidRPr="0096237A">
        <w:rPr>
          <w:rFonts w:ascii="Arial" w:eastAsia="TimesNewRoman" w:hAnsi="Arial" w:cs="Arial"/>
          <w:color w:val="000000"/>
          <w:sz w:val="24"/>
          <w:szCs w:val="24"/>
        </w:rPr>
        <w:t>4. Rozkład dnia w miarę potrzeby może być zmieniony w ciągu dnia.</w:t>
      </w:r>
    </w:p>
    <w:p w:rsidR="008A3B48" w:rsidRPr="0096237A" w:rsidRDefault="008A3B48" w:rsidP="008A3B48">
      <w:pPr>
        <w:spacing w:before="120" w:after="0" w:line="240" w:lineRule="auto"/>
        <w:jc w:val="both"/>
        <w:rPr>
          <w:rFonts w:ascii="Arial" w:eastAsia="TimesNewRoman" w:hAnsi="Arial" w:cs="Arial"/>
          <w:color w:val="000000"/>
          <w:sz w:val="24"/>
          <w:szCs w:val="24"/>
        </w:rPr>
      </w:pPr>
    </w:p>
    <w:p w:rsidR="008A3B48" w:rsidRPr="0096237A" w:rsidRDefault="00A82451" w:rsidP="008A3B48">
      <w:pPr>
        <w:spacing w:before="120" w:after="0" w:line="240" w:lineRule="auto"/>
        <w:jc w:val="center"/>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 11</w:t>
      </w:r>
    </w:p>
    <w:p w:rsidR="008A3B48" w:rsidRPr="0096237A" w:rsidRDefault="008A3B48" w:rsidP="008A3B48">
      <w:pPr>
        <w:autoSpaceDE w:val="0"/>
        <w:autoSpaceDN w:val="0"/>
        <w:adjustRightInd w:val="0"/>
        <w:spacing w:before="120" w:after="0" w:line="240" w:lineRule="auto"/>
        <w:jc w:val="both"/>
        <w:rPr>
          <w:rFonts w:ascii="Arial" w:eastAsia="TimesNewRoman" w:hAnsi="Arial" w:cs="Arial"/>
          <w:color w:val="000000"/>
          <w:sz w:val="24"/>
          <w:szCs w:val="24"/>
        </w:rPr>
      </w:pPr>
      <w:r w:rsidRPr="0096237A">
        <w:rPr>
          <w:rFonts w:ascii="Arial" w:eastAsia="TimesNewRoman" w:hAnsi="Arial" w:cs="Arial"/>
          <w:color w:val="000000"/>
          <w:sz w:val="24"/>
          <w:szCs w:val="24"/>
        </w:rPr>
        <w:t>1. Praca wychowawczo-dydaktyczna i opiekuńcza prowadzona jest w oparciu o podstawę programową oraz dopuszczone do użytku przez Dyrektora programy wychowania przedszkolnego.</w:t>
      </w:r>
    </w:p>
    <w:p w:rsidR="008A3B48" w:rsidRPr="0096237A" w:rsidRDefault="008A3B48" w:rsidP="008A3B48">
      <w:pPr>
        <w:autoSpaceDE w:val="0"/>
        <w:autoSpaceDN w:val="0"/>
        <w:adjustRightInd w:val="0"/>
        <w:spacing w:before="120" w:after="0" w:line="240" w:lineRule="auto"/>
        <w:jc w:val="both"/>
        <w:rPr>
          <w:rFonts w:ascii="Arial" w:eastAsia="TimesNewRoman" w:hAnsi="Arial" w:cs="Arial"/>
          <w:color w:val="000000"/>
          <w:sz w:val="24"/>
          <w:szCs w:val="24"/>
        </w:rPr>
      </w:pPr>
      <w:r w:rsidRPr="0096237A">
        <w:rPr>
          <w:rFonts w:ascii="Arial" w:eastAsia="TimesNewRoman" w:hAnsi="Arial" w:cs="Arial"/>
          <w:color w:val="000000"/>
          <w:sz w:val="24"/>
          <w:szCs w:val="24"/>
        </w:rPr>
        <w:t>2. W przedszkolu nauczyciele mogą wykorzystywać w swojej pracy wychowawczo-opiekuńczo-dydaktycznej programy własne. Wszystkie programy własne wynikają z potrzeb przedszkola i mają pozytywny wpływ na wizerunek absolwenta przedszkola. Są dopuszczone przez Dyrektora.</w:t>
      </w:r>
    </w:p>
    <w:p w:rsidR="008A3B48" w:rsidRPr="0096237A" w:rsidRDefault="008A3B48" w:rsidP="008A3B48">
      <w:pPr>
        <w:autoSpaceDE w:val="0"/>
        <w:autoSpaceDN w:val="0"/>
        <w:adjustRightInd w:val="0"/>
        <w:spacing w:before="120" w:after="0" w:line="240" w:lineRule="auto"/>
        <w:jc w:val="both"/>
        <w:rPr>
          <w:rFonts w:ascii="Arial" w:eastAsia="TimesNewRoman" w:hAnsi="Arial" w:cs="Arial"/>
          <w:b/>
          <w:color w:val="000000"/>
          <w:sz w:val="24"/>
          <w:szCs w:val="24"/>
        </w:rPr>
      </w:pPr>
      <w:r w:rsidRPr="0096237A">
        <w:rPr>
          <w:rFonts w:ascii="Arial" w:eastAsia="TimesNewRoman" w:hAnsi="Arial" w:cs="Arial"/>
          <w:color w:val="000000"/>
          <w:sz w:val="24"/>
          <w:szCs w:val="24"/>
        </w:rPr>
        <w:t>3. Na realizację podstawy programowej wychowania przedszkolnego przeznacza się 5 godzin w czasie codziennej pracy przedszkola.</w:t>
      </w:r>
    </w:p>
    <w:p w:rsidR="008A3B48" w:rsidRPr="0096237A" w:rsidRDefault="008A3B48" w:rsidP="008A3B48">
      <w:pPr>
        <w:autoSpaceDE w:val="0"/>
        <w:autoSpaceDN w:val="0"/>
        <w:adjustRightInd w:val="0"/>
        <w:spacing w:before="120" w:after="0" w:line="240" w:lineRule="auto"/>
        <w:jc w:val="both"/>
        <w:rPr>
          <w:rFonts w:ascii="Arial" w:eastAsia="TimesNewRoman" w:hAnsi="Arial" w:cs="Arial"/>
          <w:color w:val="000000"/>
          <w:sz w:val="24"/>
          <w:szCs w:val="24"/>
        </w:rPr>
      </w:pPr>
      <w:r w:rsidRPr="0096237A">
        <w:rPr>
          <w:rFonts w:ascii="Arial" w:eastAsia="TimesNewRoman" w:hAnsi="Arial" w:cs="Arial"/>
          <w:color w:val="000000"/>
          <w:sz w:val="24"/>
          <w:szCs w:val="24"/>
        </w:rPr>
        <w:lastRenderedPageBreak/>
        <w:t>4. Przedszkole na życzenie rodziców może organizować naukę religii. Zasady organizacji nauki religii regulują odrębne przepisy.</w:t>
      </w:r>
    </w:p>
    <w:p w:rsidR="008A3B48" w:rsidRPr="0096237A" w:rsidRDefault="008A3B48" w:rsidP="008A3B48">
      <w:pPr>
        <w:autoSpaceDE w:val="0"/>
        <w:autoSpaceDN w:val="0"/>
        <w:adjustRightInd w:val="0"/>
        <w:spacing w:before="120" w:after="0" w:line="240" w:lineRule="auto"/>
        <w:jc w:val="both"/>
        <w:rPr>
          <w:rFonts w:ascii="Arial" w:eastAsia="TimesNewRoman" w:hAnsi="Arial" w:cs="Arial"/>
          <w:color w:val="000000"/>
          <w:sz w:val="24"/>
          <w:szCs w:val="24"/>
        </w:rPr>
      </w:pPr>
      <w:r w:rsidRPr="0096237A">
        <w:rPr>
          <w:rFonts w:ascii="Arial" w:eastAsia="TimesNewRoman" w:hAnsi="Arial" w:cs="Arial"/>
          <w:color w:val="000000"/>
          <w:sz w:val="24"/>
          <w:szCs w:val="24"/>
        </w:rPr>
        <w:t>5. Godzina pracy nauczyciela z dziećmi w przedszkolu trwa 60 minut.</w:t>
      </w:r>
    </w:p>
    <w:p w:rsidR="008A3B48" w:rsidRPr="0096237A" w:rsidRDefault="008A3B48" w:rsidP="008A3B48">
      <w:pPr>
        <w:autoSpaceDE w:val="0"/>
        <w:autoSpaceDN w:val="0"/>
        <w:adjustRightInd w:val="0"/>
        <w:spacing w:before="120" w:after="0" w:line="240" w:lineRule="auto"/>
        <w:jc w:val="both"/>
        <w:rPr>
          <w:rFonts w:ascii="Arial" w:eastAsia="TimesNewRoman" w:hAnsi="Arial" w:cs="Arial"/>
          <w:color w:val="000000"/>
          <w:sz w:val="24"/>
          <w:szCs w:val="24"/>
        </w:rPr>
      </w:pPr>
      <w:r w:rsidRPr="0096237A">
        <w:rPr>
          <w:rFonts w:ascii="Arial" w:eastAsia="TimesNewRoman" w:hAnsi="Arial" w:cs="Arial"/>
          <w:color w:val="000000"/>
          <w:sz w:val="24"/>
          <w:szCs w:val="24"/>
        </w:rPr>
        <w:t>6. Zajęcia dodatkowe mogą odbywać się na sali zajęć poszczególnych grup lub poza terenem przedszkola, ponadto:</w:t>
      </w:r>
    </w:p>
    <w:p w:rsidR="008A3B48" w:rsidRPr="0096237A" w:rsidRDefault="008A3B48" w:rsidP="008A3B48">
      <w:pPr>
        <w:autoSpaceDE w:val="0"/>
        <w:autoSpaceDN w:val="0"/>
        <w:adjustRightInd w:val="0"/>
        <w:spacing w:before="120" w:after="0" w:line="240" w:lineRule="auto"/>
        <w:ind w:left="284"/>
        <w:jc w:val="both"/>
        <w:rPr>
          <w:rFonts w:ascii="Arial" w:eastAsia="TimesNewRoman" w:hAnsi="Arial" w:cs="Arial"/>
          <w:color w:val="000000"/>
          <w:sz w:val="24"/>
          <w:szCs w:val="24"/>
        </w:rPr>
      </w:pPr>
      <w:r w:rsidRPr="0096237A">
        <w:rPr>
          <w:rFonts w:ascii="Arial" w:eastAsia="TimesNewRoman" w:hAnsi="Arial" w:cs="Arial"/>
          <w:color w:val="000000"/>
          <w:sz w:val="24"/>
          <w:szCs w:val="24"/>
        </w:rPr>
        <w:t>1) zajęcia finansowane są w całości przez organ prowadzący,</w:t>
      </w:r>
    </w:p>
    <w:p w:rsidR="008A3B48" w:rsidRPr="0096237A" w:rsidRDefault="008A3B48" w:rsidP="008A3B48">
      <w:pPr>
        <w:autoSpaceDE w:val="0"/>
        <w:autoSpaceDN w:val="0"/>
        <w:adjustRightInd w:val="0"/>
        <w:spacing w:before="120" w:after="0" w:line="240" w:lineRule="auto"/>
        <w:ind w:left="284"/>
        <w:jc w:val="both"/>
        <w:rPr>
          <w:rFonts w:ascii="Arial" w:eastAsia="TimesNewRoman" w:hAnsi="Arial" w:cs="Arial"/>
          <w:color w:val="000000"/>
          <w:sz w:val="24"/>
          <w:szCs w:val="24"/>
        </w:rPr>
      </w:pPr>
      <w:r w:rsidRPr="0096237A">
        <w:rPr>
          <w:rFonts w:ascii="Arial" w:eastAsia="TimesNewRoman" w:hAnsi="Arial" w:cs="Arial"/>
          <w:color w:val="000000"/>
          <w:sz w:val="24"/>
          <w:szCs w:val="24"/>
        </w:rPr>
        <w:t xml:space="preserve">3) czas trwania zajęć prowadzonych dodatkowo jest dostosowany do możliwości rozwojowych dzieci i wynosi około 15 min. dla dzieci </w:t>
      </w:r>
      <w:r w:rsidRPr="0096237A">
        <w:rPr>
          <w:rFonts w:ascii="Arial" w:eastAsia="Times New Roman" w:hAnsi="Arial" w:cs="Arial"/>
          <w:color w:val="000000"/>
          <w:sz w:val="24"/>
          <w:szCs w:val="24"/>
          <w:lang w:eastAsia="pl-PL"/>
        </w:rPr>
        <w:t>3-4-</w:t>
      </w:r>
      <w:r w:rsidRPr="0096237A">
        <w:rPr>
          <w:rFonts w:ascii="Arial" w:eastAsia="TimesNewRoman" w:hAnsi="Arial" w:cs="Arial"/>
          <w:color w:val="000000"/>
          <w:sz w:val="24"/>
          <w:szCs w:val="24"/>
        </w:rPr>
        <w:t>letnich, a około 30 min. dla dzieci 5-6 letnich .</w:t>
      </w:r>
    </w:p>
    <w:p w:rsidR="008A3B48" w:rsidRPr="0096237A" w:rsidRDefault="008A3B48" w:rsidP="008A3B48">
      <w:pPr>
        <w:autoSpaceDE w:val="0"/>
        <w:autoSpaceDN w:val="0"/>
        <w:adjustRightInd w:val="0"/>
        <w:spacing w:before="120" w:after="0" w:line="240" w:lineRule="auto"/>
        <w:rPr>
          <w:rFonts w:ascii="Arial" w:eastAsia="TimesNewRoman" w:hAnsi="Arial" w:cs="Arial"/>
          <w:color w:val="000000"/>
          <w:sz w:val="24"/>
          <w:szCs w:val="24"/>
        </w:rPr>
      </w:pPr>
      <w:r w:rsidRPr="0096237A">
        <w:rPr>
          <w:rFonts w:ascii="Arial" w:eastAsia="TimesNewRoman" w:hAnsi="Arial" w:cs="Arial"/>
          <w:color w:val="000000"/>
          <w:sz w:val="24"/>
          <w:szCs w:val="24"/>
        </w:rPr>
        <w:t>7. Przedszkole organizuje w zależności od potrzeb:</w:t>
      </w:r>
    </w:p>
    <w:p w:rsidR="008A3B48" w:rsidRPr="0096237A" w:rsidRDefault="008A3B48" w:rsidP="008A3B48">
      <w:pPr>
        <w:autoSpaceDE w:val="0"/>
        <w:autoSpaceDN w:val="0"/>
        <w:adjustRightInd w:val="0"/>
        <w:spacing w:before="120" w:after="0" w:line="240" w:lineRule="auto"/>
        <w:ind w:left="284"/>
        <w:jc w:val="both"/>
        <w:rPr>
          <w:rFonts w:ascii="Arial" w:eastAsia="TimesNewRoman" w:hAnsi="Arial" w:cs="Arial"/>
          <w:color w:val="000000"/>
          <w:sz w:val="24"/>
          <w:szCs w:val="24"/>
        </w:rPr>
      </w:pPr>
      <w:r w:rsidRPr="0096237A">
        <w:rPr>
          <w:rFonts w:ascii="Arial" w:eastAsia="TimesNewRoman" w:hAnsi="Arial" w:cs="Arial"/>
          <w:color w:val="000000"/>
          <w:sz w:val="24"/>
          <w:szCs w:val="24"/>
        </w:rPr>
        <w:t>1) zajęcia wczesnego wspomagania rozwoju,</w:t>
      </w:r>
    </w:p>
    <w:p w:rsidR="008A3B48" w:rsidRPr="0096237A" w:rsidRDefault="008A3B48" w:rsidP="008A3B48">
      <w:pPr>
        <w:autoSpaceDE w:val="0"/>
        <w:autoSpaceDN w:val="0"/>
        <w:adjustRightInd w:val="0"/>
        <w:spacing w:before="120" w:after="0" w:line="240" w:lineRule="auto"/>
        <w:ind w:left="284"/>
        <w:jc w:val="both"/>
        <w:rPr>
          <w:rFonts w:ascii="Arial" w:eastAsia="TimesNewRoman" w:hAnsi="Arial" w:cs="Arial"/>
          <w:color w:val="000000"/>
          <w:sz w:val="24"/>
          <w:szCs w:val="24"/>
        </w:rPr>
      </w:pPr>
      <w:r w:rsidRPr="0096237A">
        <w:rPr>
          <w:rFonts w:ascii="Arial" w:eastAsia="TimesNewRoman" w:hAnsi="Arial" w:cs="Arial"/>
          <w:color w:val="000000"/>
          <w:sz w:val="24"/>
          <w:szCs w:val="24"/>
        </w:rPr>
        <w:t>2) zajęcia rewalidacji indywidualnej,</w:t>
      </w:r>
    </w:p>
    <w:p w:rsidR="008A3B48" w:rsidRPr="0096237A" w:rsidRDefault="008A3B48" w:rsidP="008A3B48">
      <w:pPr>
        <w:autoSpaceDE w:val="0"/>
        <w:autoSpaceDN w:val="0"/>
        <w:adjustRightInd w:val="0"/>
        <w:spacing w:before="120" w:after="0" w:line="240" w:lineRule="auto"/>
        <w:ind w:left="284"/>
        <w:jc w:val="both"/>
        <w:rPr>
          <w:rFonts w:ascii="Arial" w:eastAsia="TimesNewRoman" w:hAnsi="Arial" w:cs="Arial"/>
          <w:color w:val="000000"/>
          <w:sz w:val="24"/>
          <w:szCs w:val="24"/>
        </w:rPr>
      </w:pPr>
      <w:r w:rsidRPr="0096237A">
        <w:rPr>
          <w:rFonts w:ascii="Arial" w:eastAsia="TimesNewRoman" w:hAnsi="Arial" w:cs="Arial"/>
          <w:color w:val="000000"/>
          <w:sz w:val="24"/>
          <w:szCs w:val="24"/>
        </w:rPr>
        <w:t>3) zajęcia specjalistyczne: korekcyjno-kompensacyjne, logopedyczne, porady i konsultacje, zajęcia rozwijające uzdolnienia.</w:t>
      </w:r>
    </w:p>
    <w:p w:rsidR="008A3B48" w:rsidRPr="0096237A" w:rsidRDefault="008A3B48" w:rsidP="008A3B48">
      <w:pPr>
        <w:autoSpaceDE w:val="0"/>
        <w:autoSpaceDN w:val="0"/>
        <w:adjustRightInd w:val="0"/>
        <w:spacing w:before="120" w:after="0" w:line="240" w:lineRule="auto"/>
        <w:jc w:val="both"/>
        <w:rPr>
          <w:rFonts w:ascii="Arial" w:eastAsia="TimesNewRoman" w:hAnsi="Arial" w:cs="Arial"/>
          <w:color w:val="000000"/>
          <w:sz w:val="24"/>
          <w:szCs w:val="24"/>
        </w:rPr>
      </w:pPr>
      <w:r w:rsidRPr="0096237A">
        <w:rPr>
          <w:rFonts w:ascii="Arial" w:eastAsia="TimesNewRoman" w:hAnsi="Arial" w:cs="Arial"/>
          <w:color w:val="000000"/>
          <w:sz w:val="24"/>
          <w:szCs w:val="24"/>
        </w:rPr>
        <w:t>8. Organizacja oraz prowadzenie ww. zajęć odbywa się na zasadach określonych w odrębnych przepisach.</w:t>
      </w:r>
    </w:p>
    <w:p w:rsidR="008A3B48" w:rsidRPr="0096237A" w:rsidRDefault="008A3B48" w:rsidP="008A3B48">
      <w:pPr>
        <w:autoSpaceDE w:val="0"/>
        <w:autoSpaceDN w:val="0"/>
        <w:adjustRightInd w:val="0"/>
        <w:spacing w:before="120" w:after="0" w:line="240" w:lineRule="auto"/>
        <w:jc w:val="both"/>
        <w:rPr>
          <w:rFonts w:ascii="Arial" w:eastAsia="TimesNewRoman" w:hAnsi="Arial" w:cs="Arial"/>
          <w:color w:val="000000"/>
          <w:sz w:val="24"/>
          <w:szCs w:val="24"/>
        </w:rPr>
      </w:pPr>
    </w:p>
    <w:p w:rsidR="008A3B48" w:rsidRPr="0096237A" w:rsidRDefault="00A82451" w:rsidP="008A3B48">
      <w:pPr>
        <w:spacing w:before="120" w:after="0" w:line="240" w:lineRule="auto"/>
        <w:jc w:val="center"/>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 12</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 Przedszkole jest placówką nie feryjną i funkcjonuje przez cały rok szkolny z wyjątkiem przerw ustalonych przez organ prowadzący na wniosek dyrektora przedszkola.</w:t>
      </w:r>
    </w:p>
    <w:p w:rsidR="008A3B48" w:rsidRDefault="00E47307" w:rsidP="00E47307">
      <w:pPr>
        <w:spacing w:before="120" w:after="0" w:line="240" w:lineRule="auto"/>
        <w:jc w:val="both"/>
        <w:rPr>
          <w:rFonts w:ascii="Arial" w:eastAsia="Times New Roman" w:hAnsi="Arial" w:cs="Arial"/>
          <w:color w:val="000000"/>
          <w:sz w:val="24"/>
          <w:szCs w:val="24"/>
          <w:lang w:eastAsia="pl-PL"/>
        </w:rPr>
      </w:pPr>
      <w:r>
        <w:rPr>
          <w:rFonts w:ascii="Arial" w:eastAsia="TimesNewRoman" w:hAnsi="Arial" w:cs="Arial"/>
          <w:color w:val="000000"/>
          <w:sz w:val="24"/>
          <w:szCs w:val="24"/>
        </w:rPr>
        <w:t xml:space="preserve">2. </w:t>
      </w:r>
      <w:r>
        <w:rPr>
          <w:rFonts w:ascii="Arial" w:eastAsia="Times New Roman" w:hAnsi="Arial" w:cs="Arial"/>
          <w:color w:val="000000"/>
          <w:sz w:val="24"/>
          <w:szCs w:val="24"/>
          <w:lang w:eastAsia="pl-PL"/>
        </w:rPr>
        <w:t>D</w:t>
      </w:r>
      <w:r w:rsidR="008A3B48" w:rsidRPr="0096237A">
        <w:rPr>
          <w:rFonts w:ascii="Arial" w:eastAsia="Times New Roman" w:hAnsi="Arial" w:cs="Arial"/>
          <w:color w:val="000000"/>
          <w:sz w:val="24"/>
          <w:szCs w:val="24"/>
          <w:lang w:eastAsia="pl-PL"/>
        </w:rPr>
        <w:t>zienny czas pracy przedszkola wynosi 11 godzin; przedszkole jest czynne w godzinach od 6.0</w:t>
      </w:r>
      <w:r>
        <w:rPr>
          <w:rFonts w:ascii="Arial" w:eastAsia="Times New Roman" w:hAnsi="Arial" w:cs="Arial"/>
          <w:color w:val="000000"/>
          <w:sz w:val="24"/>
          <w:szCs w:val="24"/>
          <w:lang w:eastAsia="pl-PL"/>
        </w:rPr>
        <w:t>0 do 17.00 w tym bezpłatne nauczanie, wychowanie i opiekę w wymiarze 5 godzin.</w:t>
      </w:r>
    </w:p>
    <w:p w:rsidR="00E47307" w:rsidRPr="0096237A" w:rsidRDefault="00E47307" w:rsidP="00E47307">
      <w:pPr>
        <w:spacing w:before="120" w:after="0" w:line="240" w:lineRule="auto"/>
        <w:jc w:val="both"/>
        <w:rPr>
          <w:rFonts w:ascii="Arial" w:eastAsia="Times New Roman" w:hAnsi="Arial" w:cs="Arial"/>
          <w:color w:val="000000"/>
          <w:sz w:val="24"/>
          <w:szCs w:val="24"/>
          <w:lang w:eastAsia="pl-PL"/>
        </w:rPr>
      </w:pPr>
      <w:r>
        <w:rPr>
          <w:rFonts w:ascii="Arial" w:eastAsia="Times New Roman" w:hAnsi="Arial" w:cs="Arial"/>
          <w:color w:val="000000"/>
          <w:sz w:val="24"/>
          <w:szCs w:val="24"/>
          <w:lang w:eastAsia="pl-PL"/>
        </w:rPr>
        <w:t>3. określa się opłatę za korzystanie z wychowania przedszkolnego dzieci objętych wychowaniem przedszkolnym do końca roku szkolnego w roku kalendarzowym, w którym kończą 6 lat, w prowadzonych przez miasto Częstochowa przedszkolach, w czasie przekraczającym wymiar zajęć w wysokości 1 zł za każdą rozpoczętą godzinę faktycznego pobytu dziecka w przedszkolu.</w:t>
      </w:r>
    </w:p>
    <w:p w:rsidR="008A3B48" w:rsidRPr="0096237A" w:rsidRDefault="00E47307" w:rsidP="008A3B48">
      <w:pPr>
        <w:spacing w:before="120" w:after="0" w:line="240" w:lineRule="auto"/>
        <w:jc w:val="both"/>
        <w:rPr>
          <w:rFonts w:ascii="Arial" w:eastAsia="Times New Roman" w:hAnsi="Arial" w:cs="Arial"/>
          <w:color w:val="000000"/>
          <w:sz w:val="24"/>
          <w:szCs w:val="24"/>
          <w:lang w:eastAsia="pl-PL"/>
        </w:rPr>
      </w:pPr>
      <w:r>
        <w:rPr>
          <w:rFonts w:ascii="Arial" w:eastAsia="Times New Roman" w:hAnsi="Arial" w:cs="Arial"/>
          <w:color w:val="000000"/>
          <w:sz w:val="24"/>
          <w:szCs w:val="24"/>
          <w:lang w:eastAsia="pl-PL"/>
        </w:rPr>
        <w:t>4</w:t>
      </w:r>
      <w:r w:rsidR="008A3B48" w:rsidRPr="0096237A">
        <w:rPr>
          <w:rFonts w:ascii="Arial" w:eastAsia="Times New Roman" w:hAnsi="Arial" w:cs="Arial"/>
          <w:color w:val="000000"/>
          <w:sz w:val="24"/>
          <w:szCs w:val="24"/>
          <w:lang w:eastAsia="pl-PL"/>
        </w:rPr>
        <w:t>. Zasady odpłatności za pobyt dzieci w przedszkolu określa Uchwała Ra</w:t>
      </w:r>
      <w:r>
        <w:rPr>
          <w:rFonts w:ascii="Arial" w:eastAsia="Times New Roman" w:hAnsi="Arial" w:cs="Arial"/>
          <w:color w:val="000000"/>
          <w:sz w:val="24"/>
          <w:szCs w:val="24"/>
          <w:lang w:eastAsia="pl-PL"/>
        </w:rPr>
        <w:t>dy Miasta Częstochowy .</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p>
    <w:p w:rsidR="008A3B48" w:rsidRPr="0096237A" w:rsidRDefault="008A3B48" w:rsidP="008A3B48">
      <w:pPr>
        <w:spacing w:before="120" w:after="0" w:line="240" w:lineRule="auto"/>
        <w:jc w:val="center"/>
        <w:rPr>
          <w:rFonts w:ascii="Arial" w:eastAsia="Times New Roman" w:hAnsi="Arial" w:cs="Arial"/>
          <w:color w:val="000000"/>
          <w:sz w:val="24"/>
          <w:szCs w:val="24"/>
          <w:lang w:eastAsia="pl-PL"/>
        </w:rPr>
      </w:pPr>
    </w:p>
    <w:p w:rsidR="008A3B48" w:rsidRPr="0096237A" w:rsidRDefault="00A82451" w:rsidP="008A3B48">
      <w:pPr>
        <w:spacing w:before="120" w:after="0" w:line="240" w:lineRule="auto"/>
        <w:jc w:val="center"/>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 13</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 xml:space="preserve">1. Do realizacji zadań i celów statutowych przedszkole wykorzystuje: </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 xml:space="preserve">1) 5 </w:t>
      </w:r>
      <w:proofErr w:type="spellStart"/>
      <w:r w:rsidRPr="0096237A">
        <w:rPr>
          <w:rFonts w:ascii="Arial" w:eastAsia="Times New Roman" w:hAnsi="Arial" w:cs="Arial"/>
          <w:color w:val="000000"/>
          <w:sz w:val="24"/>
          <w:szCs w:val="24"/>
          <w:lang w:eastAsia="pl-PL"/>
        </w:rPr>
        <w:t>sal</w:t>
      </w:r>
      <w:proofErr w:type="spellEnd"/>
      <w:r w:rsidRPr="0096237A">
        <w:rPr>
          <w:rFonts w:ascii="Arial" w:eastAsia="Times New Roman" w:hAnsi="Arial" w:cs="Arial"/>
          <w:color w:val="000000"/>
          <w:sz w:val="24"/>
          <w:szCs w:val="24"/>
          <w:lang w:eastAsia="pl-PL"/>
        </w:rPr>
        <w:t xml:space="preserve"> zajęć wraz z niezbędnym wyposażeniem,</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2) pomieszczenia administracyjne i gospodarcze,</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3) zaplecze sanitarne,</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4) plac zabaw,</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lastRenderedPageBreak/>
        <w:t>2. Odpowiedzialnym za stan i wyposażenie w/w pomieszczeń jest w Dyrektor, który składa tę odpowiedzialność na poszczególnych nauczycieli, pracowników administracyjno-obsługowych, opiekunów tych pomieszczeń.</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3. Szczegółowy zakres odpowiedzialności za mienie przedszkola określa Dyrektor przedszkola, przy czym ustalenia Dyrektora nie mogą naruszać obowiązujących w tym zakresie przepisów prawa.</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p>
    <w:p w:rsidR="008A3B48" w:rsidRPr="00605025" w:rsidRDefault="00A82451" w:rsidP="008A3B48">
      <w:pPr>
        <w:spacing w:before="120" w:after="0" w:line="240" w:lineRule="auto"/>
        <w:jc w:val="center"/>
        <w:rPr>
          <w:rFonts w:ascii="Arial" w:eastAsia="Times New Roman" w:hAnsi="Arial" w:cs="Arial"/>
          <w:sz w:val="24"/>
          <w:szCs w:val="24"/>
          <w:lang w:eastAsia="pl-PL"/>
        </w:rPr>
      </w:pPr>
      <w:r w:rsidRPr="00605025">
        <w:rPr>
          <w:rFonts w:ascii="Arial" w:eastAsia="Times New Roman" w:hAnsi="Arial" w:cs="Arial"/>
          <w:sz w:val="24"/>
          <w:szCs w:val="24"/>
          <w:lang w:eastAsia="pl-PL"/>
        </w:rPr>
        <w:t>§ 14</w:t>
      </w:r>
    </w:p>
    <w:p w:rsidR="008A3B48" w:rsidRPr="00605025" w:rsidRDefault="008A3B48" w:rsidP="008A3B48">
      <w:pPr>
        <w:spacing w:before="120" w:after="0" w:line="240" w:lineRule="auto"/>
        <w:jc w:val="center"/>
        <w:rPr>
          <w:rFonts w:ascii="Arial" w:eastAsia="Times New Roman" w:hAnsi="Arial" w:cs="Arial"/>
          <w:sz w:val="24"/>
          <w:szCs w:val="24"/>
          <w:lang w:eastAsia="pl-PL"/>
        </w:rPr>
      </w:pPr>
    </w:p>
    <w:p w:rsidR="008A3B48" w:rsidRPr="00605025" w:rsidRDefault="008A3B48" w:rsidP="008A3B48">
      <w:pPr>
        <w:spacing w:after="0" w:line="240" w:lineRule="auto"/>
        <w:rPr>
          <w:rFonts w:ascii="Arial" w:eastAsia="Times New Roman" w:hAnsi="Arial" w:cs="Arial"/>
          <w:sz w:val="24"/>
          <w:szCs w:val="24"/>
          <w:lang w:eastAsia="zh-CN"/>
        </w:rPr>
      </w:pPr>
      <w:r w:rsidRPr="00605025">
        <w:rPr>
          <w:rFonts w:ascii="Arial" w:eastAsia="Times New Roman" w:hAnsi="Arial" w:cs="Arial"/>
          <w:sz w:val="24"/>
          <w:szCs w:val="24"/>
          <w:lang w:eastAsia="zh-CN"/>
        </w:rPr>
        <w:t xml:space="preserve">1.Zasady sprawowania opieki w czasie zajęć poza terenem przedszkola: </w:t>
      </w:r>
    </w:p>
    <w:p w:rsidR="008A3B48" w:rsidRPr="00605025" w:rsidRDefault="008A3B48" w:rsidP="009D0E3A">
      <w:pPr>
        <w:numPr>
          <w:ilvl w:val="0"/>
          <w:numId w:val="8"/>
        </w:numPr>
        <w:tabs>
          <w:tab w:val="left" w:pos="1134"/>
        </w:tabs>
        <w:suppressAutoHyphens/>
        <w:spacing w:after="0" w:line="240" w:lineRule="auto"/>
        <w:ind w:left="1134" w:hanging="425"/>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 xml:space="preserve">w trakcie zajęć poza terenem przedszkola opiekę nad dziećmi sprawuje nauczyciel wraz z osobą pomagającą którą może być inny pracownik przedszkola lub rodzic. Na 1 osobę dorosłą może przypadać maksymalnie 15 dzieci z zastrzeżeniem, iż zawsze musi być nie mniej niż 2 opiekunów , </w:t>
      </w:r>
    </w:p>
    <w:p w:rsidR="008A3B48" w:rsidRPr="00605025" w:rsidRDefault="008A3B48" w:rsidP="009D0E3A">
      <w:pPr>
        <w:numPr>
          <w:ilvl w:val="0"/>
          <w:numId w:val="8"/>
        </w:numPr>
        <w:tabs>
          <w:tab w:val="left" w:pos="1134"/>
        </w:tabs>
        <w:suppressAutoHyphens/>
        <w:spacing w:after="0" w:line="240" w:lineRule="auto"/>
        <w:ind w:left="1134" w:hanging="425"/>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 xml:space="preserve">osobą uprawnioną do prowadzenia wycieczki dydaktycznej, krajoznawczej i rekreacyjnej (spaceru) jest nauczyciel, </w:t>
      </w:r>
    </w:p>
    <w:p w:rsidR="008A3B48" w:rsidRPr="00605025" w:rsidRDefault="008A3B48" w:rsidP="009D0E3A">
      <w:pPr>
        <w:numPr>
          <w:ilvl w:val="0"/>
          <w:numId w:val="8"/>
        </w:numPr>
        <w:tabs>
          <w:tab w:val="left" w:pos="1134"/>
        </w:tabs>
        <w:suppressAutoHyphens/>
        <w:spacing w:after="0" w:line="240" w:lineRule="auto"/>
        <w:ind w:left="1134" w:hanging="425"/>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każda wycieczka jest organizowana zgodnie z ogólnym regulaminem wycieczek i spacerów obowiązującym w przedszkolu.</w:t>
      </w:r>
    </w:p>
    <w:p w:rsidR="008A3B48" w:rsidRPr="00605025" w:rsidRDefault="008A3B48" w:rsidP="009D0E3A">
      <w:pPr>
        <w:numPr>
          <w:ilvl w:val="0"/>
          <w:numId w:val="8"/>
        </w:numPr>
        <w:tabs>
          <w:tab w:val="left" w:pos="1134"/>
        </w:tabs>
        <w:suppressAutoHyphens/>
        <w:spacing w:after="0" w:line="240" w:lineRule="auto"/>
        <w:ind w:left="1134" w:hanging="425"/>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 xml:space="preserve">z ww. regulaminem są zapoznani rodzice (opiekunowie); każdorazowo, bezpośrednio przed wycieczką, regulamin omawiany jest z dziećmi w niej uczestniczącymi, </w:t>
      </w:r>
    </w:p>
    <w:p w:rsidR="008A3B48" w:rsidRPr="00605025" w:rsidRDefault="008A3B48" w:rsidP="009D0E3A">
      <w:pPr>
        <w:numPr>
          <w:ilvl w:val="0"/>
          <w:numId w:val="8"/>
        </w:numPr>
        <w:tabs>
          <w:tab w:val="left" w:pos="1134"/>
        </w:tabs>
        <w:suppressAutoHyphens/>
        <w:spacing w:after="0" w:line="240" w:lineRule="auto"/>
        <w:ind w:left="1134" w:hanging="425"/>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 xml:space="preserve">rodzice muszą na piśmie wyrazić zgodę na uczestnictwo dziecka w wycieczce lub imprezie, </w:t>
      </w:r>
    </w:p>
    <w:p w:rsidR="008A3B48" w:rsidRPr="00605025" w:rsidRDefault="008A3B48" w:rsidP="009D0E3A">
      <w:pPr>
        <w:numPr>
          <w:ilvl w:val="0"/>
          <w:numId w:val="8"/>
        </w:numPr>
        <w:tabs>
          <w:tab w:val="left" w:pos="1134"/>
        </w:tabs>
        <w:suppressAutoHyphens/>
        <w:spacing w:after="0" w:line="240" w:lineRule="auto"/>
        <w:ind w:left="1134" w:hanging="425"/>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 xml:space="preserve">każda wycieczka musi być zgłoszona na druku "karta wycieczki", </w:t>
      </w:r>
    </w:p>
    <w:p w:rsidR="008A3B48" w:rsidRPr="00605025" w:rsidRDefault="008A3B48" w:rsidP="009D0E3A">
      <w:pPr>
        <w:numPr>
          <w:ilvl w:val="0"/>
          <w:numId w:val="8"/>
        </w:numPr>
        <w:tabs>
          <w:tab w:val="left" w:pos="1134"/>
        </w:tabs>
        <w:suppressAutoHyphens/>
        <w:spacing w:after="0" w:line="240" w:lineRule="auto"/>
        <w:ind w:left="1134" w:hanging="425"/>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 xml:space="preserve">w trakcie wyjść dzieci poza teren przedszkola nauczyciel zobowiązany jest do ścisłego przestrzegania przepisów o ruchu drogowym i zapoznawania z nimi dzieci przed wyjściem w teren. </w:t>
      </w:r>
    </w:p>
    <w:p w:rsidR="008A3B48" w:rsidRPr="00605025" w:rsidRDefault="008A3B48" w:rsidP="009D0E3A">
      <w:pPr>
        <w:numPr>
          <w:ilvl w:val="0"/>
          <w:numId w:val="8"/>
        </w:numPr>
        <w:tabs>
          <w:tab w:val="left" w:pos="1134"/>
        </w:tabs>
        <w:suppressAutoHyphens/>
        <w:spacing w:after="0" w:line="240" w:lineRule="auto"/>
        <w:ind w:left="1134" w:hanging="425"/>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 xml:space="preserve">każdy nauczyciel wychodząc z dziećmi poza teren przedszkola jest zobowiązany do każdorazowego odnotowania tego faktu w zeszycie wyjść z dziećmi, </w:t>
      </w:r>
    </w:p>
    <w:p w:rsidR="008A3B48" w:rsidRPr="00605025" w:rsidRDefault="008A3B48" w:rsidP="009D0E3A">
      <w:pPr>
        <w:numPr>
          <w:ilvl w:val="0"/>
          <w:numId w:val="8"/>
        </w:numPr>
        <w:tabs>
          <w:tab w:val="left" w:pos="1134"/>
        </w:tabs>
        <w:suppressAutoHyphens/>
        <w:spacing w:after="0" w:line="240" w:lineRule="auto"/>
        <w:ind w:left="1134" w:hanging="425"/>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 xml:space="preserve">przed każdym wyjściem do ogrodu przedszkolnego teren musi być sprawdzony przez nauczyciela lub innego pracownika przedszkola, </w:t>
      </w:r>
    </w:p>
    <w:p w:rsidR="008A3B48" w:rsidRPr="00605025" w:rsidRDefault="008A3B48" w:rsidP="009D0E3A">
      <w:pPr>
        <w:numPr>
          <w:ilvl w:val="0"/>
          <w:numId w:val="8"/>
        </w:numPr>
        <w:tabs>
          <w:tab w:val="left" w:pos="1134"/>
        </w:tabs>
        <w:suppressAutoHyphens/>
        <w:spacing w:after="0" w:line="240" w:lineRule="auto"/>
        <w:ind w:left="1134" w:hanging="425"/>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podczas pobytu w ogrodzie zabawy i zajęcia dzieci odbywają się na wyznaczonym terenie z bezpiecznym sprzętem, dostosowanym do potrzeb i możliwości dzieci,</w:t>
      </w:r>
    </w:p>
    <w:p w:rsidR="008A3B48" w:rsidRPr="00605025" w:rsidRDefault="008A3B48" w:rsidP="009D0E3A">
      <w:pPr>
        <w:numPr>
          <w:ilvl w:val="0"/>
          <w:numId w:val="8"/>
        </w:numPr>
        <w:tabs>
          <w:tab w:val="left" w:pos="1134"/>
        </w:tabs>
        <w:suppressAutoHyphens/>
        <w:spacing w:after="0" w:line="240" w:lineRule="auto"/>
        <w:ind w:left="1134" w:hanging="425"/>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 xml:space="preserve">jeśli miejsce, w którym mają być prowadzone zajęcia, lub stan znajdujących się na nim urządzeń technicznych może stwarzać zagrożenia dla bezpieczeństwa dzieci, nauczyciel obowiązany jest nie dopuścić do zajęć lub przerwać je wyprowadzając dzieci z miejsca zagrożenia oraz powiadomić o tym niezwłocznie dyrektora przedszkola, </w:t>
      </w:r>
    </w:p>
    <w:p w:rsidR="008A3B48" w:rsidRPr="00605025" w:rsidRDefault="008A3B48" w:rsidP="009D0E3A">
      <w:pPr>
        <w:numPr>
          <w:ilvl w:val="0"/>
          <w:numId w:val="8"/>
        </w:numPr>
        <w:tabs>
          <w:tab w:val="left" w:pos="1134"/>
        </w:tabs>
        <w:suppressAutoHyphens/>
        <w:spacing w:after="0" w:line="240" w:lineRule="auto"/>
        <w:ind w:left="1134" w:hanging="425"/>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 xml:space="preserve">teren zabaw wokół budynku przedszkola musi być ogrodzony. </w:t>
      </w:r>
    </w:p>
    <w:p w:rsidR="00A82451" w:rsidRDefault="00A82451" w:rsidP="004A50F8">
      <w:pPr>
        <w:tabs>
          <w:tab w:val="left" w:pos="1134"/>
        </w:tabs>
        <w:suppressAutoHyphens/>
        <w:spacing w:after="0" w:line="240" w:lineRule="auto"/>
        <w:ind w:left="1134"/>
        <w:jc w:val="both"/>
        <w:rPr>
          <w:rFonts w:ascii="Arial" w:eastAsia="Times New Roman" w:hAnsi="Arial" w:cs="Arial"/>
          <w:sz w:val="24"/>
          <w:szCs w:val="24"/>
          <w:lang w:eastAsia="zh-CN"/>
        </w:rPr>
      </w:pPr>
    </w:p>
    <w:p w:rsidR="00DB66A5" w:rsidRPr="00605025" w:rsidRDefault="00DB66A5" w:rsidP="004A50F8">
      <w:pPr>
        <w:tabs>
          <w:tab w:val="left" w:pos="1134"/>
        </w:tabs>
        <w:suppressAutoHyphens/>
        <w:spacing w:after="0" w:line="240" w:lineRule="auto"/>
        <w:ind w:left="1134"/>
        <w:jc w:val="both"/>
        <w:rPr>
          <w:rFonts w:ascii="Arial" w:eastAsia="Times New Roman" w:hAnsi="Arial" w:cs="Arial"/>
          <w:sz w:val="24"/>
          <w:szCs w:val="24"/>
          <w:lang w:eastAsia="zh-CN"/>
        </w:rPr>
      </w:pPr>
    </w:p>
    <w:p w:rsidR="004A50F8" w:rsidRPr="00605025" w:rsidRDefault="004A50F8" w:rsidP="004A50F8">
      <w:pPr>
        <w:tabs>
          <w:tab w:val="left" w:pos="1134"/>
        </w:tabs>
        <w:suppressAutoHyphens/>
        <w:spacing w:after="0" w:line="240" w:lineRule="auto"/>
        <w:ind w:left="1134"/>
        <w:jc w:val="center"/>
        <w:rPr>
          <w:rFonts w:ascii="Arial" w:eastAsia="Times New Roman" w:hAnsi="Arial" w:cs="Arial"/>
          <w:sz w:val="24"/>
          <w:szCs w:val="24"/>
          <w:lang w:eastAsia="zh-CN"/>
        </w:rPr>
      </w:pPr>
    </w:p>
    <w:p w:rsidR="004A50F8" w:rsidRDefault="004A50F8" w:rsidP="004A50F8">
      <w:pPr>
        <w:spacing w:before="120" w:after="0" w:line="240" w:lineRule="auto"/>
        <w:jc w:val="center"/>
        <w:rPr>
          <w:rFonts w:ascii="Arial" w:eastAsia="Times New Roman" w:hAnsi="Arial" w:cs="Arial"/>
          <w:sz w:val="24"/>
          <w:szCs w:val="24"/>
          <w:lang w:eastAsia="pl-PL"/>
        </w:rPr>
      </w:pPr>
      <w:r w:rsidRPr="00605025">
        <w:rPr>
          <w:rFonts w:ascii="Arial" w:eastAsia="Times New Roman" w:hAnsi="Arial" w:cs="Arial"/>
          <w:sz w:val="24"/>
          <w:szCs w:val="24"/>
          <w:lang w:eastAsia="pl-PL"/>
        </w:rPr>
        <w:t>§ 15</w:t>
      </w:r>
    </w:p>
    <w:p w:rsidR="002F5CDC" w:rsidRPr="00605025" w:rsidRDefault="002F5CDC" w:rsidP="004A50F8">
      <w:pPr>
        <w:spacing w:before="120" w:after="0" w:line="240" w:lineRule="auto"/>
        <w:jc w:val="center"/>
        <w:rPr>
          <w:rFonts w:ascii="Arial" w:eastAsia="Times New Roman" w:hAnsi="Arial" w:cs="Arial"/>
          <w:sz w:val="24"/>
          <w:szCs w:val="24"/>
          <w:lang w:eastAsia="pl-PL"/>
        </w:rPr>
      </w:pPr>
    </w:p>
    <w:p w:rsidR="00DB66A5" w:rsidRPr="00DB66A5" w:rsidRDefault="00DB66A5" w:rsidP="00DB66A5">
      <w:pPr>
        <w:keepNext/>
        <w:keepLines/>
        <w:spacing w:after="135"/>
        <w:ind w:left="10" w:right="8" w:hanging="10"/>
        <w:outlineLvl w:val="0"/>
        <w:rPr>
          <w:rFonts w:ascii="Arial" w:eastAsia="Times New Roman" w:hAnsi="Arial" w:cs="Arial"/>
          <w:b/>
          <w:sz w:val="24"/>
          <w:szCs w:val="24"/>
          <w:lang w:eastAsia="pl-PL"/>
        </w:rPr>
      </w:pPr>
      <w:r w:rsidRPr="00DB66A5">
        <w:rPr>
          <w:rFonts w:ascii="Arial" w:eastAsia="Times New Roman" w:hAnsi="Arial" w:cs="Arial"/>
          <w:b/>
          <w:sz w:val="24"/>
          <w:szCs w:val="24"/>
          <w:lang w:eastAsia="pl-PL"/>
        </w:rPr>
        <w:lastRenderedPageBreak/>
        <w:t xml:space="preserve">Szczegółowa organizację zajęć z wykorzystaniem metod i technik kształcenia na odległość  w tym technologie informacyjno-komunikacyjne wykorzystywane przez nauczycieli do realizacji  zajęć, sposób przekazywania dzieciom i rodzicom materiałów niezbędnych do realizacji tych zajęć, warunki bezpiecznego uczestnictwa dzieci w tych zajęciach w odniesieniu do ustalonych w przedszkolu technologii informacyjno-komunikacyjnych, mając na uwadze łączenie przemienne kształcenia z użyciem monitorów ekranowych i bez ich użycia. </w:t>
      </w:r>
    </w:p>
    <w:p w:rsidR="00DB66A5" w:rsidRPr="00DB66A5" w:rsidRDefault="002F5CDC" w:rsidP="002F5CDC">
      <w:pPr>
        <w:spacing w:after="0"/>
        <w:contextualSpacing/>
        <w:rPr>
          <w:rFonts w:ascii="Arial" w:eastAsia="Times New Roman" w:hAnsi="Arial" w:cs="Arial"/>
          <w:sz w:val="24"/>
          <w:szCs w:val="24"/>
          <w:lang w:eastAsia="pl-PL"/>
        </w:rPr>
      </w:pPr>
      <w:r>
        <w:rPr>
          <w:rFonts w:ascii="Arial" w:eastAsia="Times New Roman" w:hAnsi="Arial" w:cs="Arial"/>
          <w:color w:val="212529"/>
          <w:sz w:val="24"/>
          <w:szCs w:val="24"/>
          <w:shd w:val="clear" w:color="auto" w:fill="FFFFFF"/>
          <w:lang w:eastAsia="pl-PL"/>
        </w:rPr>
        <w:t>1.</w:t>
      </w:r>
      <w:r w:rsidR="00DB66A5" w:rsidRPr="00DB66A5">
        <w:rPr>
          <w:rFonts w:ascii="Arial" w:eastAsia="Times New Roman" w:hAnsi="Arial" w:cs="Arial"/>
          <w:color w:val="212529"/>
          <w:sz w:val="24"/>
          <w:szCs w:val="24"/>
          <w:shd w:val="clear" w:color="auto" w:fill="FFFFFF"/>
          <w:lang w:eastAsia="pl-PL"/>
        </w:rPr>
        <w:t>Zajęcia w przedszkolu zawiesza się, na czas oznaczony, w razie wystąpienia na danym terenie:</w:t>
      </w:r>
    </w:p>
    <w:p w:rsidR="00DB66A5" w:rsidRPr="002F5CDC" w:rsidRDefault="00DB66A5" w:rsidP="002F5CDC">
      <w:pPr>
        <w:pStyle w:val="Akapitzlist"/>
        <w:numPr>
          <w:ilvl w:val="0"/>
          <w:numId w:val="60"/>
        </w:numPr>
        <w:shd w:val="clear" w:color="auto" w:fill="FFFFFF"/>
        <w:rPr>
          <w:rFonts w:ascii="Arial" w:hAnsi="Arial" w:cs="Arial"/>
          <w:color w:val="212529"/>
        </w:rPr>
      </w:pPr>
      <w:r w:rsidRPr="002F5CDC">
        <w:rPr>
          <w:rFonts w:ascii="Arial" w:hAnsi="Arial" w:cs="Arial"/>
          <w:color w:val="212529"/>
        </w:rPr>
        <w:t>zagrożenia bezpieczeństwa dzieci w związku z organizacją i przebiegiem imprez ogólnopolskich lub międzynarodowych,</w:t>
      </w:r>
    </w:p>
    <w:p w:rsidR="00DB66A5" w:rsidRPr="002F5CDC" w:rsidRDefault="00DB66A5" w:rsidP="002F5CDC">
      <w:pPr>
        <w:pStyle w:val="Akapitzlist"/>
        <w:numPr>
          <w:ilvl w:val="0"/>
          <w:numId w:val="60"/>
        </w:numPr>
        <w:shd w:val="clear" w:color="auto" w:fill="FFFFFF"/>
        <w:rPr>
          <w:rFonts w:ascii="Arial" w:hAnsi="Arial" w:cs="Arial"/>
          <w:color w:val="212529"/>
        </w:rPr>
      </w:pPr>
      <w:r w:rsidRPr="002F5CDC">
        <w:rPr>
          <w:rFonts w:ascii="Arial" w:hAnsi="Arial" w:cs="Arial"/>
          <w:color w:val="212529"/>
        </w:rPr>
        <w:t>temperatury zewnętrznej lub w pomieszczeniach, w których są prowadzone zajęcia z uczniami, zagrażającej zdrowiu uczniów,</w:t>
      </w:r>
    </w:p>
    <w:p w:rsidR="00DB66A5" w:rsidRPr="002F5CDC" w:rsidRDefault="00DB66A5" w:rsidP="002F5CDC">
      <w:pPr>
        <w:pStyle w:val="Akapitzlist"/>
        <w:numPr>
          <w:ilvl w:val="0"/>
          <w:numId w:val="60"/>
        </w:numPr>
        <w:shd w:val="clear" w:color="auto" w:fill="FFFFFF"/>
        <w:rPr>
          <w:rFonts w:ascii="Arial" w:hAnsi="Arial" w:cs="Arial"/>
          <w:color w:val="212529"/>
        </w:rPr>
      </w:pPr>
      <w:r w:rsidRPr="002F5CDC">
        <w:rPr>
          <w:rFonts w:ascii="Arial" w:hAnsi="Arial" w:cs="Arial"/>
          <w:color w:val="212529"/>
        </w:rPr>
        <w:t>zagrożenia związanego z sytuacją epidemiologiczną,</w:t>
      </w:r>
    </w:p>
    <w:p w:rsidR="00DB66A5" w:rsidRPr="002F5CDC" w:rsidRDefault="00DB66A5" w:rsidP="002F5CDC">
      <w:pPr>
        <w:pStyle w:val="Akapitzlist"/>
        <w:numPr>
          <w:ilvl w:val="0"/>
          <w:numId w:val="60"/>
        </w:numPr>
        <w:shd w:val="clear" w:color="auto" w:fill="FFFFFF"/>
        <w:spacing w:line="336" w:lineRule="atLeast"/>
        <w:rPr>
          <w:rFonts w:ascii="Arial" w:hAnsi="Arial" w:cs="Arial"/>
          <w:color w:val="212529"/>
        </w:rPr>
      </w:pPr>
      <w:r w:rsidRPr="002F5CDC">
        <w:rPr>
          <w:rFonts w:ascii="Arial" w:hAnsi="Arial" w:cs="Arial"/>
          <w:color w:val="212529"/>
        </w:rPr>
        <w:t>nadzwyczajnego zdarzenia zagrażającego bezpieczeństwu lub zdrowiu dzieci innego niż określone w pkt 1-3 - w przypadkach i trybie określonych w przepisach w sprawie bezpieczeństwa i higieny w publicznych i niepublicznych szkołach i placówkach oraz w przepisach wydanych na podstawie innych aktów prawnych.</w:t>
      </w:r>
    </w:p>
    <w:p w:rsidR="00DB66A5" w:rsidRPr="00DB66A5" w:rsidRDefault="00DB66A5" w:rsidP="002F5CDC">
      <w:pPr>
        <w:numPr>
          <w:ilvl w:val="1"/>
          <w:numId w:val="60"/>
        </w:numPr>
        <w:shd w:val="clear" w:color="auto" w:fill="FFFFFF"/>
        <w:spacing w:after="0"/>
        <w:ind w:left="0"/>
        <w:contextualSpacing/>
        <w:rPr>
          <w:rFonts w:ascii="Arial" w:eastAsia="Times New Roman" w:hAnsi="Arial" w:cs="Arial"/>
          <w:color w:val="212529"/>
          <w:sz w:val="24"/>
          <w:szCs w:val="24"/>
          <w:lang w:eastAsia="pl-PL"/>
        </w:rPr>
      </w:pPr>
      <w:r w:rsidRPr="00DB66A5">
        <w:rPr>
          <w:rFonts w:ascii="Arial" w:eastAsia="Times New Roman" w:hAnsi="Arial" w:cs="Arial"/>
          <w:color w:val="212529"/>
          <w:sz w:val="24"/>
          <w:szCs w:val="24"/>
          <w:lang w:eastAsia="pl-PL"/>
        </w:rPr>
        <w:t>W przypadku zawieszenia zajęć, o którym mowa w ust. 1, na okres powyżej dwóch dni dyrektor przedszkola, organizuje dla dzieci zajęcia z wykorzystaniem metod i technik kształcenia na odległość. Zajęcia te są organizowane nie później niż od trzeciego dnia zawieszenia zajęć.</w:t>
      </w:r>
    </w:p>
    <w:p w:rsidR="00DB66A5" w:rsidRPr="00024CC1" w:rsidRDefault="00DB66A5" w:rsidP="00024CC1">
      <w:pPr>
        <w:numPr>
          <w:ilvl w:val="1"/>
          <w:numId w:val="60"/>
        </w:numPr>
        <w:shd w:val="clear" w:color="auto" w:fill="FFFFFF"/>
        <w:spacing w:after="0"/>
        <w:ind w:left="0"/>
        <w:contextualSpacing/>
        <w:rPr>
          <w:rFonts w:ascii="Arial" w:eastAsia="Times New Roman" w:hAnsi="Arial" w:cs="Arial"/>
          <w:color w:val="212529"/>
          <w:sz w:val="24"/>
          <w:szCs w:val="24"/>
          <w:lang w:eastAsia="pl-PL"/>
        </w:rPr>
      </w:pPr>
      <w:r w:rsidRPr="00DB66A5">
        <w:rPr>
          <w:rFonts w:ascii="Arial" w:eastAsia="Times New Roman" w:hAnsi="Arial" w:cs="Arial"/>
          <w:color w:val="212529"/>
          <w:sz w:val="24"/>
          <w:szCs w:val="24"/>
          <w:lang w:eastAsia="pl-PL"/>
        </w:rPr>
        <w:t>Zajęcia z wykorzystaniem metod i technik kształcenia na odległość są realizowane z wykorzystaniem narzędzia informatycznego, środków komunikacji elektronicznej zapewniających wymianę informacji między nauczycielem, wychowankiem i rodzicem, przez podejmowanie przez dziecko i jego opiekuna aktywności określonych przez nauczyciela potwierdzających zapoznanie się ze wskazanym materiałem lub wykonanie określonych działań lub w inny sposób  umożliwiający kontynuowanie procesu kształcenia i wychowania.</w:t>
      </w:r>
      <w:r w:rsidRPr="00DB66A5">
        <w:rPr>
          <w:rFonts w:ascii="Arial" w:eastAsia="Times New Roman" w:hAnsi="Arial" w:cs="Arial"/>
          <w:color w:val="212529"/>
          <w:sz w:val="24"/>
          <w:szCs w:val="24"/>
          <w:lang w:eastAsia="pl-PL"/>
        </w:rPr>
        <w:br/>
      </w:r>
      <w:r w:rsidR="00024CC1">
        <w:rPr>
          <w:rFonts w:ascii="Arial" w:eastAsia="Times New Roman" w:hAnsi="Arial" w:cs="Arial"/>
          <w:color w:val="212529"/>
          <w:sz w:val="24"/>
          <w:szCs w:val="24"/>
          <w:lang w:eastAsia="pl-PL"/>
        </w:rPr>
        <w:t xml:space="preserve">2. </w:t>
      </w:r>
      <w:r w:rsidRPr="00024CC1">
        <w:rPr>
          <w:rFonts w:ascii="Arial" w:eastAsia="Times New Roman" w:hAnsi="Arial" w:cs="Arial"/>
          <w:color w:val="212529"/>
          <w:sz w:val="24"/>
          <w:szCs w:val="24"/>
          <w:lang w:eastAsia="pl-PL"/>
        </w:rPr>
        <w:t>O sposobie lub sposobach realizacji zajęć z wykorzystaniem metod i technik kształcenia na odległość, dyrektor przedszkola informuje organ prowadzący i organ sprawujący nadzór pedagogiczny.</w:t>
      </w:r>
    </w:p>
    <w:p w:rsidR="00DB66A5" w:rsidRPr="00DB66A5" w:rsidRDefault="00024CC1" w:rsidP="002F5CDC">
      <w:pPr>
        <w:shd w:val="clear" w:color="auto" w:fill="FFFFFF"/>
        <w:spacing w:after="0"/>
        <w:contextualSpacing/>
        <w:rPr>
          <w:rFonts w:ascii="Arial" w:eastAsia="Times New Roman" w:hAnsi="Arial" w:cs="Arial"/>
          <w:color w:val="212529"/>
          <w:sz w:val="24"/>
          <w:szCs w:val="24"/>
          <w:lang w:eastAsia="pl-PL"/>
        </w:rPr>
      </w:pPr>
      <w:r>
        <w:rPr>
          <w:rFonts w:ascii="Arial" w:eastAsia="Times New Roman" w:hAnsi="Arial" w:cs="Arial"/>
          <w:color w:val="212529"/>
          <w:sz w:val="24"/>
          <w:szCs w:val="24"/>
          <w:lang w:eastAsia="pl-PL"/>
        </w:rPr>
        <w:t xml:space="preserve">3. </w:t>
      </w:r>
      <w:r w:rsidR="00DB66A5" w:rsidRPr="00DB66A5">
        <w:rPr>
          <w:rFonts w:ascii="Arial" w:eastAsia="Times New Roman" w:hAnsi="Arial" w:cs="Arial"/>
          <w:color w:val="212529"/>
          <w:sz w:val="24"/>
          <w:szCs w:val="24"/>
          <w:lang w:eastAsia="pl-PL"/>
        </w:rPr>
        <w:t>W szczególnie uzasadnionych przypadkach dyrektor przedszkola, za zgodą organu prowadzącego i po uzyskaniu pozytywnej opinii organu sprawującego nadzór pedagogiczny, może odstąpić od organizowania dla wychowanków zajęć z wykorzystaniem metod i technik kształcenia na odległość.</w:t>
      </w:r>
    </w:p>
    <w:p w:rsidR="00DB66A5" w:rsidRPr="00024CC1" w:rsidRDefault="00DB66A5" w:rsidP="00024CC1">
      <w:pPr>
        <w:pStyle w:val="Akapitzlist"/>
        <w:widowControl w:val="0"/>
        <w:numPr>
          <w:ilvl w:val="0"/>
          <w:numId w:val="1"/>
        </w:numPr>
        <w:suppressAutoHyphens/>
        <w:rPr>
          <w:rFonts w:ascii="Arial" w:eastAsia="Lucida Sans Unicode" w:hAnsi="Arial" w:cs="Arial"/>
          <w:color w:val="000000"/>
          <w:kern w:val="1"/>
          <w:lang w:eastAsia="hi-IN" w:bidi="hi-IN"/>
        </w:rPr>
      </w:pPr>
      <w:r w:rsidRPr="00024CC1">
        <w:rPr>
          <w:rFonts w:ascii="Arial" w:eastAsia="Lucida Sans Unicode" w:hAnsi="Arial" w:cs="Arial"/>
          <w:color w:val="000000"/>
          <w:kern w:val="1"/>
          <w:lang w:eastAsia="hi-IN" w:bidi="hi-IN"/>
        </w:rPr>
        <w:t>Zasady komunikacji rodziców z nauczycielami oraz z dyrektorem:</w:t>
      </w:r>
    </w:p>
    <w:p w:rsidR="00DB66A5" w:rsidRPr="00DB66A5" w:rsidRDefault="00024CC1" w:rsidP="00024CC1">
      <w:pPr>
        <w:widowControl w:val="0"/>
        <w:suppressAutoHyphens/>
        <w:spacing w:after="0"/>
        <w:rPr>
          <w:rFonts w:ascii="Arial" w:eastAsia="Lucida Sans Unicode" w:hAnsi="Arial" w:cs="Arial"/>
          <w:color w:val="000000"/>
          <w:kern w:val="1"/>
          <w:sz w:val="24"/>
          <w:szCs w:val="24"/>
          <w:lang w:eastAsia="hi-IN" w:bidi="hi-IN"/>
        </w:rPr>
      </w:pPr>
      <w:r>
        <w:rPr>
          <w:rFonts w:ascii="Arial" w:eastAsia="Lucida Sans Unicode" w:hAnsi="Arial" w:cs="Arial"/>
          <w:color w:val="000000"/>
          <w:kern w:val="1"/>
          <w:sz w:val="24"/>
          <w:szCs w:val="24"/>
          <w:lang w:eastAsia="hi-IN" w:bidi="hi-IN"/>
        </w:rPr>
        <w:t>1)</w:t>
      </w:r>
      <w:r w:rsidR="00DB66A5" w:rsidRPr="00DB66A5">
        <w:rPr>
          <w:rFonts w:ascii="Arial" w:eastAsia="Lucida Sans Unicode" w:hAnsi="Arial" w:cs="Arial"/>
          <w:color w:val="000000"/>
          <w:kern w:val="1"/>
          <w:sz w:val="24"/>
          <w:szCs w:val="24"/>
          <w:lang w:eastAsia="hi-IN" w:bidi="hi-IN"/>
        </w:rPr>
        <w:t>nauczyciele pozostają do dyspozycji dla rodziców w godzinach 8:00 do 13:00,</w:t>
      </w:r>
    </w:p>
    <w:p w:rsidR="00DB66A5" w:rsidRPr="00DB66A5" w:rsidRDefault="00024CC1" w:rsidP="00024CC1">
      <w:pPr>
        <w:widowControl w:val="0"/>
        <w:suppressAutoHyphens/>
        <w:spacing w:after="0"/>
        <w:rPr>
          <w:rFonts w:ascii="Arial" w:eastAsia="Lucida Sans Unicode" w:hAnsi="Arial" w:cs="Arial"/>
          <w:color w:val="000000"/>
          <w:kern w:val="1"/>
          <w:sz w:val="24"/>
          <w:szCs w:val="24"/>
          <w:lang w:eastAsia="hi-IN" w:bidi="hi-IN"/>
        </w:rPr>
      </w:pPr>
      <w:r>
        <w:rPr>
          <w:rFonts w:ascii="Arial" w:eastAsia="Lucida Sans Unicode" w:hAnsi="Arial" w:cs="Arial"/>
          <w:color w:val="000000"/>
          <w:kern w:val="1"/>
          <w:sz w:val="24"/>
          <w:szCs w:val="24"/>
          <w:lang w:eastAsia="hi-IN" w:bidi="hi-IN"/>
        </w:rPr>
        <w:t>2)</w:t>
      </w:r>
      <w:r w:rsidR="00DB66A5" w:rsidRPr="00DB66A5">
        <w:rPr>
          <w:rFonts w:ascii="Arial" w:eastAsia="Lucida Sans Unicode" w:hAnsi="Arial" w:cs="Arial"/>
          <w:color w:val="000000"/>
          <w:kern w:val="1"/>
          <w:sz w:val="24"/>
          <w:szCs w:val="24"/>
          <w:lang w:eastAsia="hi-IN" w:bidi="hi-IN"/>
        </w:rPr>
        <w:t>dyrektor pozostaje do dyspozycji w godzinach od 8:00 do 15:00,</w:t>
      </w:r>
    </w:p>
    <w:p w:rsidR="00DB66A5" w:rsidRPr="00DB66A5" w:rsidRDefault="00024CC1" w:rsidP="00024CC1">
      <w:pPr>
        <w:widowControl w:val="0"/>
        <w:suppressAutoHyphens/>
        <w:spacing w:after="0"/>
        <w:rPr>
          <w:rFonts w:ascii="Arial" w:eastAsia="Lucida Sans Unicode" w:hAnsi="Arial" w:cs="Arial"/>
          <w:color w:val="000000"/>
          <w:kern w:val="1"/>
          <w:sz w:val="24"/>
          <w:szCs w:val="24"/>
          <w:lang w:eastAsia="hi-IN" w:bidi="hi-IN"/>
        </w:rPr>
      </w:pPr>
      <w:r>
        <w:rPr>
          <w:rFonts w:ascii="Arial" w:eastAsia="Lucida Sans Unicode" w:hAnsi="Arial" w:cs="Arial"/>
          <w:color w:val="212529"/>
          <w:kern w:val="1"/>
          <w:sz w:val="24"/>
          <w:szCs w:val="24"/>
          <w:shd w:val="clear" w:color="auto" w:fill="FFFFFF"/>
          <w:lang w:eastAsia="hi-IN" w:bidi="hi-IN"/>
        </w:rPr>
        <w:t>3)</w:t>
      </w:r>
      <w:r w:rsidR="00DB66A5" w:rsidRPr="00DB66A5">
        <w:rPr>
          <w:rFonts w:ascii="Arial" w:eastAsia="Lucida Sans Unicode" w:hAnsi="Arial" w:cs="Arial"/>
          <w:color w:val="212529"/>
          <w:kern w:val="1"/>
          <w:sz w:val="24"/>
          <w:szCs w:val="24"/>
          <w:shd w:val="clear" w:color="auto" w:fill="FFFFFF"/>
          <w:lang w:eastAsia="hi-IN" w:bidi="hi-IN"/>
        </w:rPr>
        <w:t xml:space="preserve">sposób przekazywania dzieciom materiałów niezbędnych do realizacji tych zajęć, warunki bezpiecznego uczestnictwa dzieci w tych zajęciach w odniesieniu do ustalonych technologii informacyjno-komunikacyjnych, mając na uwadze łączenie </w:t>
      </w:r>
      <w:r w:rsidR="00DB66A5" w:rsidRPr="00DB66A5">
        <w:rPr>
          <w:rFonts w:ascii="Arial" w:eastAsia="Lucida Sans Unicode" w:hAnsi="Arial" w:cs="Arial"/>
          <w:color w:val="212529"/>
          <w:kern w:val="1"/>
          <w:sz w:val="24"/>
          <w:szCs w:val="24"/>
          <w:shd w:val="clear" w:color="auto" w:fill="FFFFFF"/>
          <w:lang w:eastAsia="hi-IN" w:bidi="hi-IN"/>
        </w:rPr>
        <w:lastRenderedPageBreak/>
        <w:t>przemienne kształcenia z użyciem monitorów ekranowych i bez ich użycia odbywa się poprzez</w:t>
      </w:r>
      <w:r w:rsidR="00DB66A5" w:rsidRPr="00DB66A5">
        <w:rPr>
          <w:rFonts w:ascii="Arial" w:eastAsia="Lucida Sans Unicode" w:hAnsi="Arial" w:cs="Arial"/>
          <w:color w:val="000000"/>
          <w:kern w:val="1"/>
          <w:sz w:val="24"/>
          <w:szCs w:val="24"/>
          <w:lang w:eastAsia="hi-IN" w:bidi="hi-IN"/>
        </w:rPr>
        <w:t xml:space="preserve">: stronę internetową przedszkola </w:t>
      </w:r>
      <w:hyperlink r:id="rId9" w:history="1">
        <w:r w:rsidR="00DB66A5" w:rsidRPr="00DB66A5">
          <w:rPr>
            <w:rFonts w:ascii="Arial" w:eastAsia="Lucida Sans Unicode" w:hAnsi="Arial" w:cs="Arial"/>
            <w:color w:val="0000FF"/>
            <w:kern w:val="1"/>
            <w:sz w:val="24"/>
            <w:szCs w:val="24"/>
            <w:u w:val="single"/>
            <w:lang w:eastAsia="hi-IN" w:bidi="hi-IN"/>
          </w:rPr>
          <w:t>www.mp9.szkolnastrona.pl</w:t>
        </w:r>
      </w:hyperlink>
      <w:r w:rsidR="00DB66A5" w:rsidRPr="00DB66A5">
        <w:rPr>
          <w:rFonts w:ascii="Arial" w:eastAsia="Lucida Sans Unicode" w:hAnsi="Arial" w:cs="Arial"/>
          <w:color w:val="000000"/>
          <w:kern w:val="1"/>
          <w:sz w:val="24"/>
          <w:szCs w:val="24"/>
          <w:lang w:eastAsia="hi-IN" w:bidi="hi-IN"/>
        </w:rPr>
        <w:t xml:space="preserve">,  pocztę elektroniczną przedszkola </w:t>
      </w:r>
      <w:hyperlink r:id="rId10" w:history="1">
        <w:r w:rsidR="00DB66A5" w:rsidRPr="00DB66A5">
          <w:rPr>
            <w:rFonts w:ascii="Arial" w:eastAsia="Lucida Sans Unicode" w:hAnsi="Arial" w:cs="Arial"/>
            <w:color w:val="0000FF"/>
            <w:kern w:val="1"/>
            <w:sz w:val="24"/>
            <w:szCs w:val="24"/>
            <w:u w:val="single"/>
            <w:lang w:eastAsia="hi-IN" w:bidi="hi-IN"/>
          </w:rPr>
          <w:t>mp09@edukacja.czestochowa.pl</w:t>
        </w:r>
      </w:hyperlink>
      <w:r w:rsidR="00DB66A5" w:rsidRPr="00DB66A5">
        <w:rPr>
          <w:rFonts w:ascii="Arial" w:eastAsia="Lucida Sans Unicode" w:hAnsi="Arial" w:cs="Arial"/>
          <w:color w:val="000000"/>
          <w:kern w:val="1"/>
          <w:sz w:val="24"/>
          <w:szCs w:val="24"/>
          <w:lang w:eastAsia="hi-IN" w:bidi="hi-IN"/>
        </w:rPr>
        <w:t>, e-maile nauczycieli, e-maile grupowe, telefony, platformę TEAMS</w:t>
      </w:r>
    </w:p>
    <w:p w:rsidR="00DB66A5" w:rsidRPr="00DB66A5" w:rsidRDefault="00E75612" w:rsidP="00E75612">
      <w:pPr>
        <w:widowControl w:val="0"/>
        <w:suppressAutoHyphens/>
        <w:spacing w:after="0"/>
        <w:rPr>
          <w:rFonts w:ascii="Arial" w:eastAsia="Lucida Sans Unicode" w:hAnsi="Arial" w:cs="Arial"/>
          <w:color w:val="000000"/>
          <w:kern w:val="1"/>
          <w:sz w:val="24"/>
          <w:szCs w:val="24"/>
          <w:lang w:eastAsia="hi-IN" w:bidi="hi-IN"/>
        </w:rPr>
      </w:pPr>
      <w:r>
        <w:rPr>
          <w:rFonts w:ascii="Arial" w:eastAsia="Lucida Sans Unicode" w:hAnsi="Arial" w:cs="Arial"/>
          <w:color w:val="000000"/>
          <w:kern w:val="1"/>
          <w:sz w:val="24"/>
          <w:szCs w:val="24"/>
          <w:lang w:eastAsia="hi-IN" w:bidi="hi-IN"/>
        </w:rPr>
        <w:t xml:space="preserve">4) </w:t>
      </w:r>
      <w:r w:rsidR="00DB66A5" w:rsidRPr="00DB66A5">
        <w:rPr>
          <w:rFonts w:ascii="Arial" w:eastAsia="Lucida Sans Unicode" w:hAnsi="Arial" w:cs="Arial"/>
          <w:color w:val="000000"/>
          <w:kern w:val="1"/>
          <w:sz w:val="24"/>
          <w:szCs w:val="24"/>
          <w:lang w:eastAsia="hi-IN" w:bidi="hi-IN"/>
        </w:rPr>
        <w:t>w szczególnie uzasadnionych przypadkach, na podstawie odrębnych przepisów, przedszkole może wypełniać zadania z wykorzystaniem zdalnych środków komunikacji i właściwych dla nich form i metod pracy.</w:t>
      </w:r>
      <w:r w:rsidR="00DB66A5" w:rsidRPr="00DB66A5">
        <w:rPr>
          <w:rFonts w:ascii="Arial" w:eastAsia="Lucida Sans Unicode" w:hAnsi="Arial" w:cs="Arial"/>
          <w:color w:val="000000"/>
          <w:kern w:val="1"/>
          <w:sz w:val="24"/>
          <w:szCs w:val="24"/>
          <w:lang w:eastAsia="hi-IN" w:bidi="hi-IN"/>
        </w:rPr>
        <w:br/>
      </w:r>
      <w:r>
        <w:rPr>
          <w:rFonts w:ascii="Arial" w:eastAsia="Lucida Sans Unicode" w:hAnsi="Arial" w:cs="Arial"/>
          <w:color w:val="000000"/>
          <w:kern w:val="1"/>
          <w:sz w:val="24"/>
          <w:szCs w:val="24"/>
          <w:lang w:eastAsia="hi-IN" w:bidi="hi-IN"/>
        </w:rPr>
        <w:t xml:space="preserve">5. </w:t>
      </w:r>
      <w:r w:rsidR="00DB66A5" w:rsidRPr="00DB66A5">
        <w:rPr>
          <w:rFonts w:ascii="Arial" w:eastAsia="Lucida Sans Unicode" w:hAnsi="Arial" w:cs="Arial"/>
          <w:color w:val="000000"/>
          <w:kern w:val="1"/>
          <w:sz w:val="24"/>
          <w:szCs w:val="24"/>
          <w:lang w:eastAsia="hi-IN" w:bidi="hi-IN"/>
        </w:rPr>
        <w:t>Nauczyciele wspólnie planują zadania dla dzieci dostosowując cele, treści podstawy programowej i sposób jej realizacji do możliwości dzieci poprzez:</w:t>
      </w:r>
    </w:p>
    <w:p w:rsidR="00DB66A5" w:rsidRPr="00DB66A5" w:rsidRDefault="00DB66A5" w:rsidP="00DB66A5">
      <w:pPr>
        <w:widowControl w:val="0"/>
        <w:suppressAutoHyphens/>
        <w:spacing w:after="0"/>
        <w:rPr>
          <w:rFonts w:ascii="Arial" w:eastAsia="Lucida Sans Unicode" w:hAnsi="Arial" w:cs="Arial"/>
          <w:color w:val="000000"/>
          <w:kern w:val="1"/>
          <w:sz w:val="24"/>
          <w:szCs w:val="24"/>
          <w:lang w:eastAsia="hi-IN" w:bidi="hi-IN"/>
        </w:rPr>
      </w:pPr>
      <w:r w:rsidRPr="00DB66A5">
        <w:rPr>
          <w:rFonts w:ascii="Arial" w:eastAsia="Lucida Sans Unicode" w:hAnsi="Arial" w:cs="Arial"/>
          <w:color w:val="000000"/>
          <w:kern w:val="1"/>
          <w:sz w:val="24"/>
          <w:szCs w:val="24"/>
          <w:lang w:eastAsia="hi-IN" w:bidi="hi-IN"/>
        </w:rPr>
        <w:t>1) planowanie zadań możliwych do wykonania,</w:t>
      </w:r>
    </w:p>
    <w:p w:rsidR="00DB66A5" w:rsidRPr="00DB66A5" w:rsidRDefault="00DB66A5" w:rsidP="00DB66A5">
      <w:pPr>
        <w:widowControl w:val="0"/>
        <w:suppressAutoHyphens/>
        <w:spacing w:after="0"/>
        <w:rPr>
          <w:rFonts w:ascii="Arial" w:eastAsia="Lucida Sans Unicode" w:hAnsi="Arial" w:cs="Arial"/>
          <w:color w:val="000000"/>
          <w:kern w:val="1"/>
          <w:sz w:val="24"/>
          <w:szCs w:val="24"/>
          <w:lang w:eastAsia="hi-IN" w:bidi="hi-IN"/>
        </w:rPr>
      </w:pPr>
      <w:r w:rsidRPr="00DB66A5">
        <w:rPr>
          <w:rFonts w:ascii="Arial" w:eastAsia="Lucida Sans Unicode" w:hAnsi="Arial" w:cs="Arial"/>
          <w:color w:val="000000"/>
          <w:kern w:val="1"/>
          <w:sz w:val="24"/>
          <w:szCs w:val="24"/>
          <w:lang w:eastAsia="hi-IN" w:bidi="hi-IN"/>
        </w:rPr>
        <w:t>2) tworzenie zadań dostosowanych do wieku dzieci na różnym poziomie trudności,</w:t>
      </w:r>
    </w:p>
    <w:p w:rsidR="00DB66A5" w:rsidRPr="00DB66A5" w:rsidRDefault="00DB66A5" w:rsidP="00DB66A5">
      <w:pPr>
        <w:widowControl w:val="0"/>
        <w:suppressAutoHyphens/>
        <w:spacing w:after="0"/>
        <w:rPr>
          <w:rFonts w:ascii="Arial" w:eastAsia="Lucida Sans Unicode" w:hAnsi="Arial" w:cs="Arial"/>
          <w:color w:val="000000"/>
          <w:kern w:val="1"/>
          <w:sz w:val="24"/>
          <w:szCs w:val="24"/>
          <w:lang w:eastAsia="hi-IN" w:bidi="hi-IN"/>
        </w:rPr>
      </w:pPr>
      <w:r w:rsidRPr="00DB66A5">
        <w:rPr>
          <w:rFonts w:ascii="Arial" w:eastAsia="Lucida Sans Unicode" w:hAnsi="Arial" w:cs="Arial"/>
          <w:color w:val="000000"/>
          <w:kern w:val="1"/>
          <w:sz w:val="24"/>
          <w:szCs w:val="24"/>
          <w:lang w:eastAsia="hi-IN" w:bidi="hi-IN"/>
        </w:rPr>
        <w:t>3) wybór zadań rozwijających zainteresowania,</w:t>
      </w:r>
    </w:p>
    <w:p w:rsidR="00DB66A5" w:rsidRPr="00DB66A5" w:rsidRDefault="00DB66A5" w:rsidP="00DB66A5">
      <w:pPr>
        <w:widowControl w:val="0"/>
        <w:suppressAutoHyphens/>
        <w:spacing w:after="0"/>
        <w:rPr>
          <w:rFonts w:ascii="Arial" w:eastAsia="Lucida Sans Unicode" w:hAnsi="Arial" w:cs="Arial"/>
          <w:color w:val="000000"/>
          <w:kern w:val="1"/>
          <w:sz w:val="24"/>
          <w:szCs w:val="24"/>
          <w:lang w:eastAsia="hi-IN" w:bidi="hi-IN"/>
        </w:rPr>
      </w:pPr>
      <w:r w:rsidRPr="00DB66A5">
        <w:rPr>
          <w:rFonts w:ascii="Arial" w:eastAsia="Lucida Sans Unicode" w:hAnsi="Arial" w:cs="Arial"/>
          <w:color w:val="000000"/>
          <w:kern w:val="1"/>
          <w:sz w:val="24"/>
          <w:szCs w:val="24"/>
          <w:lang w:eastAsia="hi-IN" w:bidi="hi-IN"/>
        </w:rPr>
        <w:t>4) umożliwienie wykonania zadań dowolnymi środkami, materiałami,</w:t>
      </w:r>
    </w:p>
    <w:p w:rsidR="00DB66A5" w:rsidRPr="00DB66A5" w:rsidRDefault="00DB66A5" w:rsidP="00DB66A5">
      <w:pPr>
        <w:widowControl w:val="0"/>
        <w:suppressAutoHyphens/>
        <w:spacing w:after="0"/>
        <w:rPr>
          <w:rFonts w:ascii="Arial" w:eastAsia="Lucida Sans Unicode" w:hAnsi="Arial" w:cs="Arial"/>
          <w:color w:val="000000"/>
          <w:kern w:val="1"/>
          <w:sz w:val="24"/>
          <w:szCs w:val="24"/>
          <w:lang w:eastAsia="hi-IN" w:bidi="hi-IN"/>
        </w:rPr>
      </w:pPr>
      <w:r w:rsidRPr="00DB66A5">
        <w:rPr>
          <w:rFonts w:ascii="Arial" w:eastAsia="Lucida Sans Unicode" w:hAnsi="Arial" w:cs="Arial"/>
          <w:color w:val="000000"/>
          <w:kern w:val="1"/>
          <w:sz w:val="24"/>
          <w:szCs w:val="24"/>
          <w:lang w:eastAsia="hi-IN" w:bidi="hi-IN"/>
        </w:rPr>
        <w:t>5) umoż</w:t>
      </w:r>
      <w:r w:rsidR="00E75612">
        <w:rPr>
          <w:rFonts w:ascii="Arial" w:eastAsia="Lucida Sans Unicode" w:hAnsi="Arial" w:cs="Arial"/>
          <w:color w:val="000000"/>
          <w:kern w:val="1"/>
          <w:sz w:val="24"/>
          <w:szCs w:val="24"/>
          <w:lang w:eastAsia="hi-IN" w:bidi="hi-IN"/>
        </w:rPr>
        <w:t>liwienie dzieciom wyboru zadań</w:t>
      </w:r>
      <w:r w:rsidR="00E75612">
        <w:rPr>
          <w:rFonts w:ascii="Arial" w:eastAsia="Lucida Sans Unicode" w:hAnsi="Arial" w:cs="Arial"/>
          <w:color w:val="000000"/>
          <w:kern w:val="1"/>
          <w:sz w:val="24"/>
          <w:szCs w:val="24"/>
          <w:lang w:eastAsia="hi-IN" w:bidi="hi-IN"/>
        </w:rPr>
        <w:br/>
        <w:t>6.</w:t>
      </w:r>
      <w:r w:rsidRPr="00DB66A5">
        <w:rPr>
          <w:rFonts w:ascii="Arial" w:eastAsia="Lucida Sans Unicode" w:hAnsi="Arial" w:cs="Arial"/>
          <w:color w:val="000000"/>
          <w:kern w:val="1"/>
          <w:sz w:val="24"/>
          <w:szCs w:val="24"/>
          <w:lang w:eastAsia="hi-IN" w:bidi="hi-IN"/>
        </w:rPr>
        <w:t>Nauczyciele planują wspólne zadania dzieci tak, aby dzieci nie były obciążone realizacją zadań w ciągu dnia, dostosowując zadania do ich możliwości podejmowania wysiłku umysłowego przez dzieci,</w:t>
      </w:r>
    </w:p>
    <w:p w:rsidR="00DB66A5" w:rsidRPr="00DB66A5" w:rsidRDefault="00DB66A5" w:rsidP="00DB66A5">
      <w:pPr>
        <w:widowControl w:val="0"/>
        <w:suppressAutoHyphens/>
        <w:spacing w:after="0"/>
        <w:rPr>
          <w:rFonts w:ascii="Arial" w:eastAsia="Lucida Sans Unicode" w:hAnsi="Arial" w:cs="Arial"/>
          <w:color w:val="000000"/>
          <w:kern w:val="1"/>
          <w:sz w:val="24"/>
          <w:szCs w:val="24"/>
          <w:lang w:eastAsia="hi-IN" w:bidi="hi-IN"/>
        </w:rPr>
      </w:pPr>
      <w:r w:rsidRPr="00DB66A5">
        <w:rPr>
          <w:rFonts w:ascii="Arial" w:eastAsia="Lucida Sans Unicode" w:hAnsi="Arial" w:cs="Arial"/>
          <w:color w:val="000000"/>
          <w:kern w:val="1"/>
          <w:sz w:val="24"/>
          <w:szCs w:val="24"/>
          <w:lang w:eastAsia="hi-IN" w:bidi="hi-IN"/>
        </w:rPr>
        <w:t>7. W każdym dniu zadania dla dzieci powinny być zróżnicowane uwzględniając różne obszary edukacji i aktywności.</w:t>
      </w:r>
    </w:p>
    <w:p w:rsidR="00DB66A5" w:rsidRPr="00DB66A5" w:rsidRDefault="00DB66A5" w:rsidP="00DB66A5">
      <w:pPr>
        <w:widowControl w:val="0"/>
        <w:suppressAutoHyphens/>
        <w:spacing w:after="0"/>
        <w:rPr>
          <w:rFonts w:ascii="Arial" w:eastAsia="Lucida Sans Unicode" w:hAnsi="Arial" w:cs="Arial"/>
          <w:kern w:val="1"/>
          <w:sz w:val="24"/>
          <w:szCs w:val="24"/>
          <w:lang w:eastAsia="hi-IN" w:bidi="hi-IN"/>
        </w:rPr>
      </w:pPr>
      <w:r w:rsidRPr="00DB66A5">
        <w:rPr>
          <w:rFonts w:ascii="Arial" w:eastAsia="Lucida Sans Unicode" w:hAnsi="Arial" w:cs="Arial"/>
          <w:color w:val="000000"/>
          <w:kern w:val="1"/>
          <w:sz w:val="24"/>
          <w:szCs w:val="24"/>
          <w:lang w:eastAsia="hi-IN" w:bidi="hi-IN"/>
        </w:rPr>
        <w:t>8. S</w:t>
      </w:r>
      <w:r w:rsidRPr="00DB66A5">
        <w:rPr>
          <w:rFonts w:ascii="Arial" w:eastAsia="Lucida Sans Unicode" w:hAnsi="Arial" w:cs="Arial"/>
          <w:color w:val="212529"/>
          <w:kern w:val="1"/>
          <w:sz w:val="24"/>
          <w:szCs w:val="24"/>
          <w:shd w:val="clear" w:color="auto" w:fill="FFFFFF"/>
          <w:lang w:eastAsia="hi-IN" w:bidi="hi-IN"/>
        </w:rPr>
        <w:t xml:space="preserve">posób potwierdzania uczestnictwa dzieci w zajęciach realizowanych </w:t>
      </w:r>
      <w:r w:rsidRPr="00DB66A5">
        <w:rPr>
          <w:rFonts w:ascii="Arial" w:eastAsia="Lucida Sans Unicode" w:hAnsi="Arial" w:cs="Arial"/>
          <w:color w:val="212529"/>
          <w:kern w:val="1"/>
          <w:sz w:val="24"/>
          <w:szCs w:val="24"/>
          <w:shd w:val="clear" w:color="auto" w:fill="FFFFFF"/>
          <w:lang w:eastAsia="hi-IN" w:bidi="hi-IN"/>
        </w:rPr>
        <w:br/>
        <w:t xml:space="preserve">z wykorzystaniem metod i technik kształcenia na odległość, uwzględnia konieczność poszanowania sfery prywatności wychowanka oraz warunki techniczne </w:t>
      </w:r>
      <w:r w:rsidRPr="00DB66A5">
        <w:rPr>
          <w:rFonts w:ascii="Arial" w:eastAsia="Lucida Sans Unicode" w:hAnsi="Arial" w:cs="Arial"/>
          <w:color w:val="212529"/>
          <w:kern w:val="1"/>
          <w:sz w:val="24"/>
          <w:szCs w:val="24"/>
          <w:shd w:val="clear" w:color="auto" w:fill="FFFFFF"/>
          <w:lang w:eastAsia="hi-IN" w:bidi="hi-IN"/>
        </w:rPr>
        <w:br/>
        <w:t>i oprogramowanie sprzętu służącego do nauki.</w:t>
      </w:r>
    </w:p>
    <w:p w:rsidR="00DB66A5" w:rsidRPr="00DB66A5" w:rsidRDefault="00DB66A5" w:rsidP="00DB66A5">
      <w:pPr>
        <w:keepNext/>
        <w:keepLines/>
        <w:spacing w:after="135"/>
        <w:ind w:left="10" w:right="8" w:hanging="10"/>
        <w:jc w:val="center"/>
        <w:outlineLvl w:val="0"/>
        <w:rPr>
          <w:rFonts w:ascii="Arial" w:eastAsia="Times New Roman" w:hAnsi="Arial" w:cs="Arial"/>
          <w:b/>
          <w:sz w:val="24"/>
          <w:szCs w:val="24"/>
          <w:lang w:eastAsia="pl-PL"/>
        </w:rPr>
      </w:pPr>
    </w:p>
    <w:p w:rsidR="00DB66A5" w:rsidRPr="00DB66A5" w:rsidRDefault="00DB66A5" w:rsidP="00DB66A5">
      <w:pPr>
        <w:rPr>
          <w:rFonts w:ascii="Arial" w:eastAsia="Times New Roman" w:hAnsi="Arial" w:cs="Arial"/>
          <w:sz w:val="24"/>
          <w:szCs w:val="24"/>
          <w:lang w:eastAsia="pl-PL"/>
        </w:rPr>
      </w:pPr>
    </w:p>
    <w:p w:rsidR="008A3B48" w:rsidRPr="0096237A" w:rsidRDefault="008A3B48" w:rsidP="00550C67">
      <w:pPr>
        <w:spacing w:before="120" w:after="0" w:line="240" w:lineRule="auto"/>
        <w:jc w:val="center"/>
        <w:rPr>
          <w:rFonts w:ascii="Arial" w:eastAsia="Times New Roman" w:hAnsi="Arial" w:cs="Arial"/>
          <w:b/>
          <w:color w:val="000000"/>
          <w:sz w:val="24"/>
          <w:szCs w:val="24"/>
          <w:lang w:eastAsia="pl-PL"/>
        </w:rPr>
      </w:pPr>
      <w:r w:rsidRPr="0096237A">
        <w:rPr>
          <w:rFonts w:ascii="Arial" w:eastAsia="Times New Roman" w:hAnsi="Arial" w:cs="Arial"/>
          <w:b/>
          <w:color w:val="000000"/>
          <w:sz w:val="24"/>
          <w:szCs w:val="24"/>
          <w:lang w:eastAsia="pl-PL"/>
        </w:rPr>
        <w:t>ROZDZIAŁ V</w:t>
      </w:r>
    </w:p>
    <w:p w:rsidR="008A3B48" w:rsidRDefault="008A3B48" w:rsidP="00550C67">
      <w:pPr>
        <w:spacing w:before="120" w:after="0" w:line="240" w:lineRule="auto"/>
        <w:jc w:val="center"/>
        <w:rPr>
          <w:rFonts w:ascii="Arial" w:eastAsia="Times New Roman" w:hAnsi="Arial" w:cs="Arial"/>
          <w:b/>
          <w:color w:val="000000"/>
          <w:sz w:val="24"/>
          <w:szCs w:val="24"/>
          <w:lang w:eastAsia="pl-PL"/>
        </w:rPr>
      </w:pPr>
      <w:r w:rsidRPr="0096237A">
        <w:rPr>
          <w:rFonts w:ascii="Arial" w:eastAsia="Times New Roman" w:hAnsi="Arial" w:cs="Arial"/>
          <w:b/>
          <w:color w:val="000000"/>
          <w:sz w:val="24"/>
          <w:szCs w:val="24"/>
          <w:lang w:eastAsia="pl-PL"/>
        </w:rPr>
        <w:t>NAUCZYCIELE I INNI PRACOWNICY PRZEDSZKOLA</w:t>
      </w:r>
    </w:p>
    <w:p w:rsidR="00550C67" w:rsidRDefault="00550C67" w:rsidP="00550C67">
      <w:pPr>
        <w:spacing w:before="120" w:after="0" w:line="240" w:lineRule="auto"/>
        <w:jc w:val="center"/>
        <w:rPr>
          <w:rFonts w:ascii="Arial" w:eastAsia="Times New Roman" w:hAnsi="Arial" w:cs="Arial"/>
          <w:b/>
          <w:color w:val="000000"/>
          <w:sz w:val="24"/>
          <w:szCs w:val="24"/>
          <w:lang w:eastAsia="pl-PL"/>
        </w:rPr>
      </w:pPr>
    </w:p>
    <w:p w:rsidR="00550C67" w:rsidRPr="00605025" w:rsidRDefault="00550C67" w:rsidP="00550C67">
      <w:pPr>
        <w:spacing w:before="120" w:after="0" w:line="240" w:lineRule="auto"/>
        <w:jc w:val="center"/>
        <w:rPr>
          <w:rFonts w:ascii="Arial" w:eastAsia="Times New Roman" w:hAnsi="Arial" w:cs="Arial"/>
          <w:sz w:val="24"/>
          <w:szCs w:val="24"/>
          <w:lang w:eastAsia="pl-PL"/>
        </w:rPr>
      </w:pPr>
      <w:r w:rsidRPr="00605025">
        <w:rPr>
          <w:rFonts w:ascii="Arial" w:eastAsia="Times New Roman" w:hAnsi="Arial" w:cs="Arial"/>
          <w:sz w:val="24"/>
          <w:szCs w:val="24"/>
          <w:lang w:eastAsia="pl-PL"/>
        </w:rPr>
        <w:t>§ 16</w:t>
      </w:r>
    </w:p>
    <w:p w:rsidR="007168FC" w:rsidRPr="0096237A" w:rsidRDefault="009D058C" w:rsidP="009D058C">
      <w:pPr>
        <w:suppressAutoHyphens/>
        <w:spacing w:after="0" w:line="240" w:lineRule="auto"/>
        <w:jc w:val="both"/>
        <w:textAlignment w:val="baseline"/>
        <w:rPr>
          <w:rFonts w:ascii="Arial" w:eastAsia="Lucida Sans Unicode" w:hAnsi="Arial" w:cs="Arial"/>
          <w:sz w:val="24"/>
          <w:szCs w:val="24"/>
          <w:lang w:eastAsia="ar-SA" w:bidi="hi-IN"/>
        </w:rPr>
      </w:pPr>
      <w:r>
        <w:rPr>
          <w:rFonts w:ascii="Arial" w:eastAsia="Times New Roman" w:hAnsi="Arial" w:cs="Arial"/>
          <w:b/>
          <w:color w:val="000000"/>
          <w:sz w:val="24"/>
          <w:szCs w:val="24"/>
          <w:lang w:eastAsia="pl-PL"/>
        </w:rPr>
        <w:t xml:space="preserve">1. </w:t>
      </w:r>
      <w:r w:rsidR="007168FC" w:rsidRPr="0096237A">
        <w:rPr>
          <w:rFonts w:ascii="Arial" w:eastAsia="Lucida Sans Unicode" w:hAnsi="Arial" w:cs="Arial"/>
          <w:sz w:val="24"/>
          <w:szCs w:val="24"/>
          <w:lang w:eastAsia="ar-SA" w:bidi="hi-IN"/>
        </w:rPr>
        <w:t>Pracownikami przedszkola są:</w:t>
      </w:r>
    </w:p>
    <w:p w:rsidR="007168FC" w:rsidRPr="0096237A" w:rsidRDefault="007168FC" w:rsidP="009D0E3A">
      <w:pPr>
        <w:numPr>
          <w:ilvl w:val="0"/>
          <w:numId w:val="45"/>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dyrektor,</w:t>
      </w:r>
    </w:p>
    <w:p w:rsidR="007168FC" w:rsidRDefault="007168FC" w:rsidP="009D0E3A">
      <w:pPr>
        <w:numPr>
          <w:ilvl w:val="0"/>
          <w:numId w:val="45"/>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nauczyciele,</w:t>
      </w:r>
    </w:p>
    <w:p w:rsidR="00F077AD" w:rsidRPr="0096237A" w:rsidRDefault="009D058C" w:rsidP="009D0E3A">
      <w:pPr>
        <w:numPr>
          <w:ilvl w:val="0"/>
          <w:numId w:val="45"/>
        </w:numPr>
        <w:suppressAutoHyphens/>
        <w:spacing w:after="0" w:line="240" w:lineRule="auto"/>
        <w:ind w:left="708"/>
        <w:jc w:val="both"/>
        <w:textAlignment w:val="baseline"/>
        <w:rPr>
          <w:rFonts w:ascii="Arial" w:eastAsia="Lucida Sans Unicode" w:hAnsi="Arial" w:cs="Arial"/>
          <w:sz w:val="24"/>
          <w:szCs w:val="24"/>
          <w:lang w:eastAsia="ar-SA" w:bidi="hi-IN"/>
        </w:rPr>
      </w:pPr>
      <w:r>
        <w:rPr>
          <w:rFonts w:ascii="Arial" w:eastAsia="Lucida Sans Unicode" w:hAnsi="Arial" w:cs="Arial"/>
          <w:sz w:val="24"/>
          <w:szCs w:val="24"/>
          <w:lang w:eastAsia="ar-SA" w:bidi="hi-IN"/>
        </w:rPr>
        <w:t xml:space="preserve">specjaliści; </w:t>
      </w:r>
      <w:r w:rsidR="00F077AD">
        <w:rPr>
          <w:rFonts w:ascii="Arial" w:eastAsia="Lucida Sans Unicode" w:hAnsi="Arial" w:cs="Arial"/>
          <w:sz w:val="24"/>
          <w:szCs w:val="24"/>
          <w:lang w:eastAsia="ar-SA" w:bidi="hi-IN"/>
        </w:rPr>
        <w:t xml:space="preserve"> pedagog specjalny, psycholog, logopeda,</w:t>
      </w:r>
    </w:p>
    <w:p w:rsidR="007168FC" w:rsidRPr="0096237A" w:rsidRDefault="007168FC" w:rsidP="009D0E3A">
      <w:pPr>
        <w:numPr>
          <w:ilvl w:val="0"/>
          <w:numId w:val="45"/>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pracownicy administracji,</w:t>
      </w:r>
    </w:p>
    <w:p w:rsidR="007168FC" w:rsidRPr="0096237A" w:rsidRDefault="007168FC" w:rsidP="009D0E3A">
      <w:pPr>
        <w:numPr>
          <w:ilvl w:val="0"/>
          <w:numId w:val="45"/>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pracownicy obsługi,</w:t>
      </w:r>
    </w:p>
    <w:p w:rsidR="007168FC" w:rsidRPr="0096237A" w:rsidRDefault="007168FC" w:rsidP="009D0E3A">
      <w:pPr>
        <w:numPr>
          <w:ilvl w:val="0"/>
          <w:numId w:val="45"/>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inni pracownicy zatrudnieni w niepełnym wymiarze lub okresowo;</w:t>
      </w:r>
    </w:p>
    <w:p w:rsidR="007168FC" w:rsidRPr="0096237A" w:rsidRDefault="007168FC" w:rsidP="009D0E3A">
      <w:pPr>
        <w:numPr>
          <w:ilvl w:val="0"/>
          <w:numId w:val="13"/>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Liczbę pracowników ustala organ prowadzący przedszkole w zależności od ilości dzieci, potrzeb i wymogów organizacyjnych placówki;</w:t>
      </w:r>
    </w:p>
    <w:p w:rsidR="007168FC" w:rsidRPr="0096237A" w:rsidRDefault="007168FC" w:rsidP="009D0E3A">
      <w:pPr>
        <w:numPr>
          <w:ilvl w:val="0"/>
          <w:numId w:val="13"/>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Zasady zatrudniania, zwalniania i wynagradzania nauczycieli i innych pracowników, przedszkola określają odrębna przepisy;</w:t>
      </w:r>
    </w:p>
    <w:p w:rsidR="007168FC" w:rsidRPr="0096237A" w:rsidRDefault="007168FC" w:rsidP="009D0E3A">
      <w:pPr>
        <w:numPr>
          <w:ilvl w:val="0"/>
          <w:numId w:val="13"/>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Pracownicy przedszkola wykorzystują urlop wypoczynkowy w czasie planowej wakacyjnej przerwy w pracy przedszkola. W wyjątkowych wypadkach urlop może być udzielony w innym terminie;</w:t>
      </w:r>
    </w:p>
    <w:p w:rsidR="007168FC" w:rsidRPr="0096237A" w:rsidRDefault="007168FC" w:rsidP="009D0E3A">
      <w:pPr>
        <w:numPr>
          <w:ilvl w:val="0"/>
          <w:numId w:val="13"/>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lastRenderedPageBreak/>
        <w:t>Każdy pracownik zobowiązany jest do znajomości i stosowania przepisów BHP obowiązujących w placówkach oświatowych oraz zgodnie z tymi przepisami do poddawania się regularnie okresowym badaniom lekarskim i szkoleniom BHP;</w:t>
      </w:r>
    </w:p>
    <w:p w:rsidR="007168FC" w:rsidRPr="0096237A" w:rsidRDefault="007168FC" w:rsidP="009D0E3A">
      <w:pPr>
        <w:numPr>
          <w:ilvl w:val="0"/>
          <w:numId w:val="13"/>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Każdy z pracowników przedszkola zobowiązany jest świadczyć osobistą opiekę nad dziećmi;</w:t>
      </w:r>
    </w:p>
    <w:p w:rsidR="007168FC" w:rsidRPr="0096237A" w:rsidRDefault="007168FC" w:rsidP="009D0E3A">
      <w:pPr>
        <w:numPr>
          <w:ilvl w:val="0"/>
          <w:numId w:val="13"/>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Wszyscy pracownicy placówki zobowiązani są do zachowania tajemnicy służbowej w zakresie dotyczącym spraw wychowanków i wybranych aspektów działalności placówki;</w:t>
      </w:r>
    </w:p>
    <w:p w:rsidR="007168FC" w:rsidRPr="0096237A" w:rsidRDefault="007168FC" w:rsidP="009D0E3A">
      <w:pPr>
        <w:numPr>
          <w:ilvl w:val="0"/>
          <w:numId w:val="13"/>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Wszyscy pracownicy winni dbać o dobre imię placówki, strzec jej mienia                             i szanować dobro społeczne;</w:t>
      </w:r>
    </w:p>
    <w:p w:rsidR="007168FC" w:rsidRPr="0096237A" w:rsidRDefault="007168FC" w:rsidP="009D0E3A">
      <w:pPr>
        <w:numPr>
          <w:ilvl w:val="0"/>
          <w:numId w:val="13"/>
        </w:numPr>
        <w:spacing w:after="0"/>
        <w:ind w:left="502" w:hanging="357"/>
        <w:contextualSpacing/>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 xml:space="preserve">  Wszyscy nauczyciele zatrudnieni w przedszkolu są członkami rady     pedagogicznej;</w:t>
      </w:r>
    </w:p>
    <w:p w:rsidR="007168FC" w:rsidRPr="0096237A" w:rsidRDefault="007168FC" w:rsidP="009D0E3A">
      <w:pPr>
        <w:numPr>
          <w:ilvl w:val="0"/>
          <w:numId w:val="13"/>
        </w:numPr>
        <w:suppressAutoHyphens/>
        <w:spacing w:after="0" w:line="240" w:lineRule="auto"/>
        <w:ind w:left="502" w:hanging="357"/>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Nauczyciele:</w:t>
      </w:r>
    </w:p>
    <w:p w:rsidR="007168FC" w:rsidRPr="0096237A" w:rsidRDefault="007168FC" w:rsidP="009D0E3A">
      <w:pPr>
        <w:numPr>
          <w:ilvl w:val="0"/>
          <w:numId w:val="46"/>
        </w:numPr>
        <w:suppressAutoHyphens/>
        <w:spacing w:after="0" w:line="240" w:lineRule="auto"/>
        <w:ind w:left="708" w:hanging="357"/>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Zadaniem nauczyciela jest podejmowanie niezbędnych działań w celu tworzenia optymalnych warunków realizacji działalności dydaktycznej, wychowawczej i opiekuńczej oraz innej działalności statutowej, zapewnienia każdemu wychowankowi warunków niezbędnych do jego rozwoju, podnoszenia jakości pracy placówki oraz jej rozwój organizacyjny. Szczegółowy zakres zadań nauczycieli określa § 11 p.4 niniejszego statutu,</w:t>
      </w:r>
    </w:p>
    <w:p w:rsidR="007168FC" w:rsidRPr="0096237A" w:rsidRDefault="007168FC" w:rsidP="009D0E3A">
      <w:pPr>
        <w:numPr>
          <w:ilvl w:val="0"/>
          <w:numId w:val="46"/>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Nauczyciel ma prawo korzystać w swojej pracy z pomocy merytorycznej                             i metodycznej ze strony dyrektora przedszkola, doradcy metodycznego oraz rady pedagogicznej, a także ze strony wyspecjalizowanych w tym zakresie placówek i instytucji oświatowych i naukowych,</w:t>
      </w:r>
    </w:p>
    <w:p w:rsidR="007168FC" w:rsidRPr="0096237A" w:rsidRDefault="007168FC" w:rsidP="009D0E3A">
      <w:pPr>
        <w:numPr>
          <w:ilvl w:val="0"/>
          <w:numId w:val="46"/>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Nauczyciel jest odpowiedzialny za jakość swojej pracy dydaktyczno-wychowawczej i opiekuńczej. Jest zobowiązany do jej analizowania, diagnozowania i samooceny;</w:t>
      </w:r>
    </w:p>
    <w:p w:rsidR="007168FC" w:rsidRDefault="00F077AD" w:rsidP="009D0E3A">
      <w:pPr>
        <w:numPr>
          <w:ilvl w:val="0"/>
          <w:numId w:val="13"/>
        </w:numPr>
        <w:suppressAutoHyphens/>
        <w:spacing w:after="0" w:line="240" w:lineRule="auto"/>
        <w:ind w:left="708"/>
        <w:jc w:val="both"/>
        <w:textAlignment w:val="baseline"/>
        <w:rPr>
          <w:rFonts w:ascii="Arial" w:eastAsia="Lucida Sans Unicode" w:hAnsi="Arial" w:cs="Arial"/>
          <w:sz w:val="24"/>
          <w:szCs w:val="24"/>
          <w:lang w:eastAsia="ar-SA" w:bidi="hi-IN"/>
        </w:rPr>
      </w:pPr>
      <w:r>
        <w:rPr>
          <w:rFonts w:ascii="Arial" w:eastAsia="Lucida Sans Unicode" w:hAnsi="Arial" w:cs="Arial"/>
          <w:sz w:val="24"/>
          <w:szCs w:val="24"/>
          <w:lang w:eastAsia="ar-SA" w:bidi="hi-IN"/>
        </w:rPr>
        <w:t>W przedszkolu są  zatrudnieni specjaliści : nauczyciel logopeda, pedagog specjalny, psycholog;</w:t>
      </w:r>
    </w:p>
    <w:p w:rsidR="009D058C" w:rsidRPr="0096237A" w:rsidRDefault="009D058C" w:rsidP="009D0E3A">
      <w:pPr>
        <w:numPr>
          <w:ilvl w:val="0"/>
          <w:numId w:val="13"/>
        </w:numPr>
        <w:suppressAutoHyphens/>
        <w:spacing w:after="0" w:line="240" w:lineRule="auto"/>
        <w:ind w:left="708"/>
        <w:jc w:val="both"/>
        <w:textAlignment w:val="baseline"/>
        <w:rPr>
          <w:rFonts w:ascii="Arial" w:eastAsia="Lucida Sans Unicode" w:hAnsi="Arial" w:cs="Arial"/>
          <w:sz w:val="24"/>
          <w:szCs w:val="24"/>
          <w:lang w:eastAsia="ar-SA" w:bidi="hi-IN"/>
        </w:rPr>
      </w:pPr>
      <w:r>
        <w:rPr>
          <w:rFonts w:ascii="Arial" w:eastAsia="Lucida Sans Unicode" w:hAnsi="Arial" w:cs="Arial"/>
          <w:sz w:val="24"/>
          <w:szCs w:val="24"/>
          <w:lang w:eastAsia="ar-SA" w:bidi="hi-IN"/>
        </w:rPr>
        <w:t>Logopeda:</w:t>
      </w:r>
    </w:p>
    <w:p w:rsidR="007168FC" w:rsidRPr="0096237A" w:rsidRDefault="009D058C" w:rsidP="009D058C">
      <w:pPr>
        <w:suppressAutoHyphens/>
        <w:spacing w:after="0" w:line="240" w:lineRule="auto"/>
        <w:ind w:left="708"/>
        <w:jc w:val="both"/>
        <w:textAlignment w:val="baseline"/>
        <w:rPr>
          <w:rFonts w:ascii="Arial" w:eastAsia="Lucida Sans Unicode" w:hAnsi="Arial" w:cs="Arial"/>
          <w:sz w:val="24"/>
          <w:szCs w:val="24"/>
          <w:lang w:eastAsia="ar-SA" w:bidi="hi-IN"/>
        </w:rPr>
      </w:pPr>
      <w:r>
        <w:rPr>
          <w:rFonts w:ascii="Arial" w:eastAsia="Lucida Sans Unicode" w:hAnsi="Arial" w:cs="Arial"/>
          <w:sz w:val="24"/>
          <w:szCs w:val="24"/>
          <w:lang w:eastAsia="ar-SA" w:bidi="hi-IN"/>
        </w:rPr>
        <w:t>1.</w:t>
      </w:r>
      <w:r w:rsidR="007168FC" w:rsidRPr="0096237A">
        <w:rPr>
          <w:rFonts w:ascii="Arial" w:eastAsia="Lucida Sans Unicode" w:hAnsi="Arial" w:cs="Arial"/>
          <w:sz w:val="24"/>
          <w:szCs w:val="24"/>
          <w:lang w:eastAsia="ar-SA" w:bidi="hi-IN"/>
        </w:rPr>
        <w:t>Do zadań i obowiązków logopedy należy:</w:t>
      </w:r>
    </w:p>
    <w:p w:rsidR="007168FC" w:rsidRPr="0096237A" w:rsidRDefault="009D058C" w:rsidP="009D058C">
      <w:pPr>
        <w:suppressAutoHyphens/>
        <w:spacing w:after="0" w:line="240" w:lineRule="auto"/>
        <w:ind w:left="708"/>
        <w:jc w:val="both"/>
        <w:textAlignment w:val="baseline"/>
        <w:rPr>
          <w:rFonts w:ascii="Arial" w:eastAsia="Lucida Sans Unicode" w:hAnsi="Arial" w:cs="Arial"/>
          <w:sz w:val="24"/>
          <w:szCs w:val="24"/>
          <w:lang w:eastAsia="ar-SA" w:bidi="hi-IN"/>
        </w:rPr>
      </w:pPr>
      <w:r>
        <w:rPr>
          <w:rFonts w:ascii="Arial" w:eastAsia="Lucida Sans Unicode" w:hAnsi="Arial" w:cs="Arial"/>
          <w:sz w:val="24"/>
          <w:szCs w:val="24"/>
          <w:lang w:eastAsia="ar-SA" w:bidi="hi-IN"/>
        </w:rPr>
        <w:t xml:space="preserve">1) </w:t>
      </w:r>
      <w:r w:rsidR="007168FC" w:rsidRPr="0096237A">
        <w:rPr>
          <w:rFonts w:ascii="Arial" w:eastAsia="Lucida Sans Unicode" w:hAnsi="Arial" w:cs="Arial"/>
          <w:sz w:val="24"/>
          <w:szCs w:val="24"/>
          <w:lang w:eastAsia="ar-SA" w:bidi="hi-IN"/>
        </w:rPr>
        <w:t>diagnozowanie logopedyczne, w tym prowadzenie badań przesiewowych                        w celu ustalenia stanu mowy oraz poziomu rozwoju językowego dzieci,</w:t>
      </w:r>
    </w:p>
    <w:p w:rsidR="007168FC" w:rsidRPr="009D058C" w:rsidRDefault="009D058C" w:rsidP="009D058C">
      <w:pPr>
        <w:pStyle w:val="Akapitzlist"/>
        <w:suppressAutoHyphens/>
        <w:jc w:val="both"/>
        <w:textAlignment w:val="baseline"/>
        <w:rPr>
          <w:rFonts w:ascii="Arial" w:eastAsia="Lucida Sans Unicode" w:hAnsi="Arial" w:cs="Arial"/>
          <w:lang w:eastAsia="ar-SA" w:bidi="hi-IN"/>
        </w:rPr>
      </w:pPr>
      <w:r>
        <w:rPr>
          <w:rFonts w:ascii="Arial" w:eastAsia="Lucida Sans Unicode" w:hAnsi="Arial" w:cs="Arial"/>
          <w:lang w:eastAsia="ar-SA" w:bidi="hi-IN"/>
        </w:rPr>
        <w:t>2)</w:t>
      </w:r>
      <w:r w:rsidR="007168FC" w:rsidRPr="009D058C">
        <w:rPr>
          <w:rFonts w:ascii="Arial" w:eastAsia="Lucida Sans Unicode" w:hAnsi="Arial" w:cs="Arial"/>
          <w:lang w:eastAsia="ar-SA" w:bidi="hi-IN"/>
        </w:rPr>
        <w:t>prowadzenie zajęć logopedycznych dla dzieci (terapia grupowa i/lub indywidualna),</w:t>
      </w:r>
    </w:p>
    <w:p w:rsidR="007168FC" w:rsidRPr="0096237A" w:rsidRDefault="009D058C" w:rsidP="009D058C">
      <w:pPr>
        <w:suppressAutoHyphens/>
        <w:spacing w:after="0" w:line="240" w:lineRule="auto"/>
        <w:ind w:left="708"/>
        <w:jc w:val="both"/>
        <w:textAlignment w:val="baseline"/>
        <w:rPr>
          <w:rFonts w:ascii="Arial" w:eastAsia="Lucida Sans Unicode" w:hAnsi="Arial" w:cs="Arial"/>
          <w:sz w:val="24"/>
          <w:szCs w:val="24"/>
          <w:lang w:eastAsia="ar-SA" w:bidi="hi-IN"/>
        </w:rPr>
      </w:pPr>
      <w:r>
        <w:rPr>
          <w:rFonts w:ascii="Arial" w:eastAsia="Lucida Sans Unicode" w:hAnsi="Arial" w:cs="Arial"/>
          <w:sz w:val="24"/>
          <w:szCs w:val="24"/>
          <w:lang w:eastAsia="ar-SA" w:bidi="hi-IN"/>
        </w:rPr>
        <w:t>3)</w:t>
      </w:r>
      <w:r w:rsidR="007168FC" w:rsidRPr="0096237A">
        <w:rPr>
          <w:rFonts w:ascii="Arial" w:eastAsia="Lucida Sans Unicode" w:hAnsi="Arial" w:cs="Arial"/>
          <w:sz w:val="24"/>
          <w:szCs w:val="24"/>
          <w:lang w:eastAsia="ar-SA" w:bidi="hi-IN"/>
        </w:rPr>
        <w:t>prowadzenie porad i konsultacji dla rodziców i nauczycieli w zakresie stymulacji rozwoju mowy i eliminowania jej zaburzeń,</w:t>
      </w:r>
    </w:p>
    <w:p w:rsidR="007168FC" w:rsidRPr="0096237A" w:rsidRDefault="009D058C" w:rsidP="009D058C">
      <w:pPr>
        <w:suppressAutoHyphens/>
        <w:spacing w:after="0" w:line="240" w:lineRule="auto"/>
        <w:ind w:left="708"/>
        <w:jc w:val="both"/>
        <w:textAlignment w:val="baseline"/>
        <w:rPr>
          <w:rFonts w:ascii="Arial" w:eastAsia="Lucida Sans Unicode" w:hAnsi="Arial" w:cs="Arial"/>
          <w:sz w:val="24"/>
          <w:szCs w:val="24"/>
          <w:lang w:eastAsia="ar-SA" w:bidi="hi-IN"/>
        </w:rPr>
      </w:pPr>
      <w:r>
        <w:rPr>
          <w:rFonts w:ascii="Arial" w:eastAsia="Lucida Sans Unicode" w:hAnsi="Arial" w:cs="Arial"/>
          <w:sz w:val="24"/>
          <w:szCs w:val="24"/>
          <w:lang w:eastAsia="ar-SA" w:bidi="hi-IN"/>
        </w:rPr>
        <w:t>4)</w:t>
      </w:r>
      <w:r w:rsidR="007168FC" w:rsidRPr="0096237A">
        <w:rPr>
          <w:rFonts w:ascii="Arial" w:eastAsia="Lucida Sans Unicode" w:hAnsi="Arial" w:cs="Arial"/>
          <w:sz w:val="24"/>
          <w:szCs w:val="24"/>
          <w:lang w:eastAsia="ar-SA" w:bidi="hi-IN"/>
        </w:rPr>
        <w:t>podejmowanie działań profilaktycznych zapobiegających powstawaniu zaburzeń komunikacji językowej we współpracy z rodzicami dzieci,</w:t>
      </w:r>
    </w:p>
    <w:p w:rsidR="007168FC" w:rsidRPr="0096237A" w:rsidRDefault="009D058C" w:rsidP="009D058C">
      <w:pPr>
        <w:suppressAutoHyphens/>
        <w:spacing w:after="0" w:line="240" w:lineRule="auto"/>
        <w:ind w:left="708"/>
        <w:jc w:val="both"/>
        <w:textAlignment w:val="baseline"/>
        <w:rPr>
          <w:rFonts w:ascii="Arial" w:eastAsia="Lucida Sans Unicode" w:hAnsi="Arial" w:cs="Arial"/>
          <w:sz w:val="24"/>
          <w:szCs w:val="24"/>
          <w:lang w:eastAsia="ar-SA" w:bidi="hi-IN"/>
        </w:rPr>
      </w:pPr>
      <w:r>
        <w:rPr>
          <w:rFonts w:ascii="Arial" w:eastAsia="Lucida Sans Unicode" w:hAnsi="Arial" w:cs="Arial"/>
          <w:sz w:val="24"/>
          <w:szCs w:val="24"/>
          <w:lang w:eastAsia="ar-SA" w:bidi="hi-IN"/>
        </w:rPr>
        <w:t>5)</w:t>
      </w:r>
      <w:r w:rsidR="007168FC" w:rsidRPr="0096237A">
        <w:rPr>
          <w:rFonts w:ascii="Arial" w:eastAsia="Lucida Sans Unicode" w:hAnsi="Arial" w:cs="Arial"/>
          <w:sz w:val="24"/>
          <w:szCs w:val="24"/>
          <w:lang w:eastAsia="ar-SA" w:bidi="hi-IN"/>
        </w:rPr>
        <w:t>wspieranie nauczycieli w:  rozpoznawaniu indywidualnych potrzeb rozwojowych i edukacyjnych oraz możliwości psychofizycznych dzieci w celu określenia mocnych stron, predyspozycji, zainteresowań i uzdolnień dzieci oraz przyczyn niepowodzeń edukacyjnych lub trudności w funkcjonowaniu dzieci  w tym barier i ograniczeń utrudniających funkcjonowanie dziecka i jego uczestnictwo w życiu placówki,</w:t>
      </w:r>
    </w:p>
    <w:p w:rsidR="007168FC" w:rsidRPr="0096237A" w:rsidRDefault="009D058C" w:rsidP="009D058C">
      <w:pPr>
        <w:suppressAutoHyphens/>
        <w:spacing w:after="0" w:line="240" w:lineRule="auto"/>
        <w:ind w:left="708"/>
        <w:jc w:val="both"/>
        <w:textAlignment w:val="baseline"/>
        <w:rPr>
          <w:rFonts w:ascii="Arial" w:eastAsia="Lucida Sans Unicode" w:hAnsi="Arial" w:cs="Arial"/>
          <w:sz w:val="24"/>
          <w:szCs w:val="24"/>
          <w:lang w:eastAsia="ar-SA" w:bidi="hi-IN"/>
        </w:rPr>
      </w:pPr>
      <w:r>
        <w:rPr>
          <w:rFonts w:ascii="Arial" w:eastAsia="Lucida Sans Unicode" w:hAnsi="Arial" w:cs="Arial"/>
          <w:sz w:val="24"/>
          <w:szCs w:val="24"/>
          <w:lang w:eastAsia="ar-SA" w:bidi="hi-IN"/>
        </w:rPr>
        <w:t>6)</w:t>
      </w:r>
      <w:r w:rsidR="007168FC" w:rsidRPr="0096237A">
        <w:rPr>
          <w:rFonts w:ascii="Arial" w:eastAsia="Lucida Sans Unicode" w:hAnsi="Arial" w:cs="Arial"/>
          <w:sz w:val="24"/>
          <w:szCs w:val="24"/>
          <w:lang w:eastAsia="ar-SA" w:bidi="hi-IN"/>
        </w:rPr>
        <w:t>wspieranie nauczycieli w udzielaniu pomocy psychologiczno-pedagogicznej,</w:t>
      </w:r>
    </w:p>
    <w:p w:rsidR="007168FC" w:rsidRDefault="009D058C" w:rsidP="009D058C">
      <w:pPr>
        <w:suppressAutoHyphens/>
        <w:spacing w:after="0" w:line="240" w:lineRule="auto"/>
        <w:ind w:left="708"/>
        <w:jc w:val="both"/>
        <w:textAlignment w:val="baseline"/>
        <w:rPr>
          <w:rFonts w:ascii="Arial" w:eastAsia="Lucida Sans Unicode" w:hAnsi="Arial" w:cs="Arial"/>
          <w:sz w:val="24"/>
          <w:szCs w:val="24"/>
          <w:lang w:eastAsia="ar-SA" w:bidi="hi-IN"/>
        </w:rPr>
      </w:pPr>
      <w:r>
        <w:rPr>
          <w:rFonts w:ascii="Arial" w:eastAsia="Lucida Sans Unicode" w:hAnsi="Arial" w:cs="Arial"/>
          <w:sz w:val="24"/>
          <w:szCs w:val="24"/>
          <w:lang w:eastAsia="ar-SA" w:bidi="hi-IN"/>
        </w:rPr>
        <w:t>7)</w:t>
      </w:r>
      <w:r w:rsidR="007168FC" w:rsidRPr="0096237A">
        <w:rPr>
          <w:rFonts w:ascii="Arial" w:eastAsia="Lucida Sans Unicode" w:hAnsi="Arial" w:cs="Arial"/>
          <w:sz w:val="24"/>
          <w:szCs w:val="24"/>
          <w:lang w:eastAsia="ar-SA" w:bidi="hi-IN"/>
        </w:rPr>
        <w:t>prowadzenie dokume</w:t>
      </w:r>
      <w:r w:rsidR="00360984">
        <w:rPr>
          <w:rFonts w:ascii="Arial" w:eastAsia="Lucida Sans Unicode" w:hAnsi="Arial" w:cs="Arial"/>
          <w:sz w:val="24"/>
          <w:szCs w:val="24"/>
          <w:lang w:eastAsia="ar-SA" w:bidi="hi-IN"/>
        </w:rPr>
        <w:t>ntacji.</w:t>
      </w:r>
    </w:p>
    <w:p w:rsidR="009D058C" w:rsidRDefault="009D058C" w:rsidP="009D058C">
      <w:pPr>
        <w:suppressAutoHyphens/>
        <w:spacing w:after="0" w:line="240" w:lineRule="auto"/>
        <w:ind w:left="708"/>
        <w:jc w:val="both"/>
        <w:textAlignment w:val="baseline"/>
        <w:rPr>
          <w:rFonts w:ascii="Arial" w:eastAsia="Lucida Sans Unicode" w:hAnsi="Arial" w:cs="Arial"/>
          <w:sz w:val="24"/>
          <w:szCs w:val="24"/>
          <w:lang w:eastAsia="ar-SA" w:bidi="hi-IN"/>
        </w:rPr>
      </w:pPr>
    </w:p>
    <w:p w:rsidR="009D058C" w:rsidRDefault="009D058C" w:rsidP="00DC7AF2">
      <w:pPr>
        <w:suppressAutoHyphens/>
        <w:spacing w:after="0" w:line="240" w:lineRule="auto"/>
        <w:jc w:val="both"/>
        <w:textAlignment w:val="baseline"/>
        <w:rPr>
          <w:rFonts w:ascii="Arial" w:eastAsia="Lucida Sans Unicode" w:hAnsi="Arial" w:cs="Arial"/>
          <w:sz w:val="24"/>
          <w:szCs w:val="24"/>
          <w:lang w:eastAsia="ar-SA" w:bidi="hi-IN"/>
        </w:rPr>
      </w:pPr>
      <w:r>
        <w:rPr>
          <w:rFonts w:ascii="Arial" w:eastAsia="Lucida Sans Unicode" w:hAnsi="Arial" w:cs="Arial"/>
          <w:sz w:val="24"/>
          <w:szCs w:val="24"/>
          <w:lang w:eastAsia="ar-SA" w:bidi="hi-IN"/>
        </w:rPr>
        <w:t>12.Pedagog specjalny:</w:t>
      </w:r>
    </w:p>
    <w:p w:rsidR="00F077AD" w:rsidRPr="009D058C" w:rsidRDefault="00F077AD" w:rsidP="009D058C">
      <w:pPr>
        <w:pStyle w:val="Akapitzlist"/>
        <w:numPr>
          <w:ilvl w:val="0"/>
          <w:numId w:val="63"/>
        </w:numPr>
        <w:suppressAutoHyphens/>
        <w:jc w:val="both"/>
        <w:textAlignment w:val="baseline"/>
        <w:rPr>
          <w:rFonts w:ascii="Arial" w:eastAsia="Lucida Sans Unicode" w:hAnsi="Arial" w:cs="Arial"/>
          <w:lang w:eastAsia="ar-SA" w:bidi="hi-IN"/>
        </w:rPr>
      </w:pPr>
      <w:r w:rsidRPr="009D058C">
        <w:rPr>
          <w:rFonts w:ascii="Arial" w:eastAsia="Lucida Sans Unicode" w:hAnsi="Arial" w:cs="Arial"/>
          <w:lang w:eastAsia="ar-SA" w:bidi="hi-IN"/>
        </w:rPr>
        <w:t>Do zadań pedagoga specjalnego należy:</w:t>
      </w:r>
    </w:p>
    <w:p w:rsidR="00F077AD" w:rsidRPr="009D058C" w:rsidRDefault="00F077AD" w:rsidP="009D058C">
      <w:pPr>
        <w:pStyle w:val="Akapitzlist"/>
        <w:numPr>
          <w:ilvl w:val="0"/>
          <w:numId w:val="64"/>
        </w:numPr>
        <w:suppressAutoHyphens/>
        <w:rPr>
          <w:rFonts w:ascii="Arial" w:hAnsi="Arial" w:cs="Arial"/>
          <w:color w:val="000000"/>
          <w:kern w:val="2"/>
          <w:lang w:eastAsia="ar-SA"/>
        </w:rPr>
      </w:pPr>
      <w:r w:rsidRPr="009D058C">
        <w:rPr>
          <w:rFonts w:ascii="Arial" w:hAnsi="Arial" w:cs="Arial"/>
          <w:color w:val="000000"/>
          <w:kern w:val="2"/>
          <w:lang w:eastAsia="ar-SA"/>
        </w:rPr>
        <w:lastRenderedPageBreak/>
        <w:t>Współpraca z nauczycielami, wychowawcami grup wychowawczych lub innymi specjalistami, rodzicami oraz uczniami w:</w:t>
      </w:r>
    </w:p>
    <w:p w:rsidR="00F077AD" w:rsidRPr="009D058C" w:rsidRDefault="00F077AD" w:rsidP="009D0E3A">
      <w:pPr>
        <w:numPr>
          <w:ilvl w:val="0"/>
          <w:numId w:val="64"/>
        </w:numPr>
        <w:suppressAutoHyphens/>
        <w:spacing w:after="0"/>
        <w:ind w:left="709" w:hanging="283"/>
        <w:rPr>
          <w:rFonts w:ascii="Arial" w:eastAsia="Times New Roman" w:hAnsi="Arial" w:cs="Arial"/>
          <w:color w:val="000000"/>
          <w:kern w:val="2"/>
          <w:sz w:val="24"/>
          <w:szCs w:val="24"/>
          <w:lang w:eastAsia="ar-SA"/>
        </w:rPr>
      </w:pPr>
      <w:r w:rsidRPr="009D058C">
        <w:rPr>
          <w:rFonts w:ascii="Arial" w:eastAsia="Times New Roman" w:hAnsi="Arial" w:cs="Arial"/>
          <w:color w:val="000000"/>
          <w:kern w:val="2"/>
          <w:sz w:val="24"/>
          <w:szCs w:val="24"/>
          <w:lang w:eastAsia="ar-SA"/>
        </w:rPr>
        <w:t xml:space="preserve"> rekomendowaniu dyrektorowi przedszkola, szkoły lub placówki do realizacji działań w zakresie zapewnienia aktywnego i pełnego uczestnictwa uczniów w życiu przedszkola, szkoły i placówki oraz dostępności osobom o specjalnych potrzebach, </w:t>
      </w:r>
    </w:p>
    <w:p w:rsidR="00F077AD" w:rsidRPr="009D058C" w:rsidRDefault="00F077AD" w:rsidP="009D0E3A">
      <w:pPr>
        <w:numPr>
          <w:ilvl w:val="0"/>
          <w:numId w:val="64"/>
        </w:numPr>
        <w:suppressAutoHyphens/>
        <w:spacing w:after="0"/>
        <w:ind w:left="709" w:hanging="283"/>
        <w:rPr>
          <w:rFonts w:ascii="Arial" w:eastAsia="Times New Roman" w:hAnsi="Arial" w:cs="Arial"/>
          <w:color w:val="000000"/>
          <w:kern w:val="2"/>
          <w:sz w:val="24"/>
          <w:szCs w:val="24"/>
          <w:lang w:eastAsia="ar-SA"/>
        </w:rPr>
      </w:pPr>
      <w:r w:rsidRPr="009D058C">
        <w:rPr>
          <w:rFonts w:ascii="Arial" w:eastAsia="Times New Roman" w:hAnsi="Arial" w:cs="Arial"/>
          <w:color w:val="000000"/>
          <w:kern w:val="2"/>
          <w:sz w:val="24"/>
          <w:szCs w:val="24"/>
          <w:lang w:eastAsia="ar-SA"/>
        </w:rPr>
        <w:t xml:space="preserve"> prowadzeniu badań i działań diagnostycznych związanych z rozpoznawaniem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przedszkola, szkoły i placówki,</w:t>
      </w:r>
    </w:p>
    <w:p w:rsidR="00F077AD" w:rsidRPr="009D058C" w:rsidRDefault="00F077AD" w:rsidP="009D0E3A">
      <w:pPr>
        <w:numPr>
          <w:ilvl w:val="0"/>
          <w:numId w:val="64"/>
        </w:numPr>
        <w:suppressAutoHyphens/>
        <w:spacing w:after="0"/>
        <w:rPr>
          <w:rFonts w:ascii="Arial" w:eastAsia="Times New Roman" w:hAnsi="Arial" w:cs="Arial"/>
          <w:color w:val="000000"/>
          <w:kern w:val="2"/>
          <w:sz w:val="24"/>
          <w:szCs w:val="24"/>
          <w:lang w:eastAsia="ar-SA"/>
        </w:rPr>
      </w:pPr>
      <w:r w:rsidRPr="009D058C">
        <w:rPr>
          <w:rFonts w:ascii="Arial" w:eastAsia="Times New Roman" w:hAnsi="Arial" w:cs="Arial"/>
          <w:color w:val="000000"/>
          <w:kern w:val="2"/>
          <w:sz w:val="24"/>
          <w:szCs w:val="24"/>
          <w:lang w:eastAsia="ar-SA"/>
        </w:rPr>
        <w:t xml:space="preserve"> rozwiązywaniu problemów dydaktycznych i wychowawczych dzieci, rodziców i nauczycieli,</w:t>
      </w:r>
    </w:p>
    <w:p w:rsidR="00F077AD" w:rsidRPr="009D058C" w:rsidRDefault="00F077AD" w:rsidP="009D0E3A">
      <w:pPr>
        <w:numPr>
          <w:ilvl w:val="0"/>
          <w:numId w:val="64"/>
        </w:numPr>
        <w:suppressAutoHyphens/>
        <w:spacing w:after="0"/>
        <w:rPr>
          <w:rFonts w:ascii="Arial" w:eastAsia="Times New Roman" w:hAnsi="Arial" w:cs="Arial"/>
          <w:color w:val="000000"/>
          <w:kern w:val="2"/>
          <w:sz w:val="24"/>
          <w:szCs w:val="24"/>
          <w:lang w:eastAsia="ar-SA"/>
        </w:rPr>
      </w:pPr>
      <w:r w:rsidRPr="009D058C">
        <w:rPr>
          <w:rFonts w:ascii="Arial" w:eastAsia="Times New Roman" w:hAnsi="Arial" w:cs="Arial"/>
          <w:color w:val="000000"/>
          <w:kern w:val="2"/>
          <w:sz w:val="24"/>
          <w:szCs w:val="24"/>
          <w:lang w:eastAsia="ar-SA"/>
        </w:rPr>
        <w:t xml:space="preserve"> określaniu niezbędnych do nauki warunków, sprzętu specjalistycznego i środków dydaktycznych, w tym wykorzystujących technologie informacyjno-komunikacyjne, odpowiednich ze względu na indywidualne potrzeby rozwojowe i edukacyjne oraz możliwości psychofizyczne dziecka.</w:t>
      </w:r>
      <w:r w:rsidRPr="009D058C">
        <w:rPr>
          <w:rFonts w:ascii="Arial" w:eastAsia="Times New Roman" w:hAnsi="Arial" w:cs="Arial"/>
          <w:color w:val="000000"/>
          <w:kern w:val="2"/>
          <w:sz w:val="24"/>
          <w:szCs w:val="24"/>
          <w:lang w:eastAsia="ar-SA"/>
        </w:rPr>
        <w:br/>
      </w:r>
    </w:p>
    <w:p w:rsidR="00F077AD" w:rsidRPr="00E75612" w:rsidRDefault="00F077AD" w:rsidP="00E75612">
      <w:pPr>
        <w:pStyle w:val="Akapitzlist"/>
        <w:numPr>
          <w:ilvl w:val="0"/>
          <w:numId w:val="63"/>
        </w:numPr>
        <w:suppressAutoHyphens/>
        <w:rPr>
          <w:rFonts w:ascii="Arial" w:hAnsi="Arial" w:cs="Arial"/>
          <w:color w:val="000000"/>
          <w:kern w:val="2"/>
          <w:lang w:eastAsia="ar-SA"/>
        </w:rPr>
      </w:pPr>
      <w:r w:rsidRPr="00E75612">
        <w:rPr>
          <w:rFonts w:ascii="Arial" w:hAnsi="Arial" w:cs="Arial"/>
          <w:color w:val="000000"/>
          <w:kern w:val="2"/>
          <w:lang w:eastAsia="ar-SA"/>
        </w:rPr>
        <w:t>Współpraca z zespołem w zakresie opracowania i realizacji indywidualnego programu edukacyjno-terapeutycznego dziecka posiadającego orzeczenie o potrzebie kształcenia specjalnego, w tym zapewnienia mu pomocy psychologiczno-pedagogicznej.</w:t>
      </w:r>
      <w:r w:rsidRPr="00E75612">
        <w:rPr>
          <w:rFonts w:ascii="Arial" w:hAnsi="Arial" w:cs="Arial"/>
          <w:color w:val="000000"/>
          <w:kern w:val="2"/>
          <w:lang w:eastAsia="ar-SA"/>
        </w:rPr>
        <w:br/>
      </w:r>
    </w:p>
    <w:p w:rsidR="00F077AD" w:rsidRPr="009D058C" w:rsidRDefault="00F077AD" w:rsidP="009D0E3A">
      <w:pPr>
        <w:numPr>
          <w:ilvl w:val="0"/>
          <w:numId w:val="63"/>
        </w:numPr>
        <w:suppressAutoHyphens/>
        <w:spacing w:after="0"/>
        <w:rPr>
          <w:rFonts w:ascii="Arial" w:eastAsia="Times New Roman" w:hAnsi="Arial" w:cs="Arial"/>
          <w:color w:val="000000"/>
          <w:kern w:val="2"/>
          <w:sz w:val="24"/>
          <w:szCs w:val="24"/>
          <w:lang w:eastAsia="ar-SA"/>
        </w:rPr>
      </w:pPr>
      <w:r w:rsidRPr="009D058C">
        <w:rPr>
          <w:rFonts w:ascii="Arial" w:eastAsia="Times New Roman" w:hAnsi="Arial" w:cs="Arial"/>
          <w:color w:val="000000"/>
          <w:kern w:val="2"/>
          <w:sz w:val="24"/>
          <w:szCs w:val="24"/>
          <w:lang w:eastAsia="ar-SA"/>
        </w:rPr>
        <w:t xml:space="preserve">Wspieranie nauczycieli i innych specjalistów w: </w:t>
      </w:r>
    </w:p>
    <w:p w:rsidR="00F077AD" w:rsidRPr="009D058C" w:rsidRDefault="00F077AD" w:rsidP="009D0E3A">
      <w:pPr>
        <w:numPr>
          <w:ilvl w:val="0"/>
          <w:numId w:val="66"/>
        </w:numPr>
        <w:suppressAutoHyphens/>
        <w:spacing w:after="0"/>
        <w:ind w:left="851" w:hanging="284"/>
        <w:rPr>
          <w:rFonts w:ascii="Arial" w:eastAsia="Times New Roman" w:hAnsi="Arial" w:cs="Arial"/>
          <w:color w:val="000000"/>
          <w:kern w:val="2"/>
          <w:sz w:val="24"/>
          <w:szCs w:val="24"/>
          <w:lang w:eastAsia="ar-SA"/>
        </w:rPr>
      </w:pPr>
      <w:r w:rsidRPr="009D058C">
        <w:rPr>
          <w:rFonts w:ascii="Arial" w:eastAsia="Times New Roman" w:hAnsi="Arial" w:cs="Arial"/>
          <w:color w:val="000000"/>
          <w:kern w:val="2"/>
          <w:sz w:val="24"/>
          <w:szCs w:val="24"/>
          <w:lang w:eastAsia="ar-SA"/>
        </w:rPr>
        <w:t>rozpoznawaniu przyczyn niepowodzeń edukacyjnych dzieci lub trudności w ich funkcjonowaniu, w tym barier i ograniczeń utrudniających funkcjonowanie dziecka i jego uczestnictwo w życiu przedszkola;</w:t>
      </w:r>
    </w:p>
    <w:p w:rsidR="00F077AD" w:rsidRPr="009D058C" w:rsidRDefault="00F077AD" w:rsidP="009D0E3A">
      <w:pPr>
        <w:numPr>
          <w:ilvl w:val="0"/>
          <w:numId w:val="66"/>
        </w:numPr>
        <w:suppressAutoHyphens/>
        <w:spacing w:after="0"/>
        <w:ind w:left="851" w:hanging="284"/>
        <w:rPr>
          <w:rFonts w:ascii="Arial" w:eastAsia="Times New Roman" w:hAnsi="Arial" w:cs="Arial"/>
          <w:color w:val="000000"/>
          <w:kern w:val="2"/>
          <w:sz w:val="24"/>
          <w:szCs w:val="24"/>
          <w:lang w:eastAsia="ar-SA"/>
        </w:rPr>
      </w:pPr>
      <w:r w:rsidRPr="009D058C">
        <w:rPr>
          <w:rFonts w:ascii="Arial" w:eastAsia="Times New Roman" w:hAnsi="Arial" w:cs="Arial"/>
          <w:color w:val="000000"/>
          <w:kern w:val="2"/>
          <w:sz w:val="24"/>
          <w:szCs w:val="24"/>
          <w:lang w:eastAsia="ar-SA"/>
        </w:rPr>
        <w:t>udzielaniu pomocy psychologiczno-pedagogicznej w bezpośredniej pracy z dzieckiem;</w:t>
      </w:r>
    </w:p>
    <w:p w:rsidR="00F077AD" w:rsidRPr="009D058C" w:rsidRDefault="00F077AD" w:rsidP="009D0E3A">
      <w:pPr>
        <w:numPr>
          <w:ilvl w:val="0"/>
          <w:numId w:val="66"/>
        </w:numPr>
        <w:suppressAutoHyphens/>
        <w:spacing w:after="0"/>
        <w:ind w:left="851" w:hanging="284"/>
        <w:rPr>
          <w:rFonts w:ascii="Arial" w:eastAsia="Times New Roman" w:hAnsi="Arial" w:cs="Arial"/>
          <w:color w:val="000000"/>
          <w:kern w:val="2"/>
          <w:sz w:val="24"/>
          <w:szCs w:val="24"/>
          <w:lang w:eastAsia="ar-SA"/>
        </w:rPr>
      </w:pPr>
      <w:r w:rsidRPr="009D058C">
        <w:rPr>
          <w:rFonts w:ascii="Arial" w:eastAsia="Times New Roman" w:hAnsi="Arial" w:cs="Arial"/>
          <w:color w:val="000000"/>
          <w:kern w:val="2"/>
          <w:sz w:val="24"/>
          <w:szCs w:val="24"/>
          <w:lang w:eastAsia="ar-SA"/>
        </w:rPr>
        <w:t>dostosowaniu sposobów i metod pracy do indywidualnych potrzeb rozwojowych i edukacyjnych dziecka oraz jego możliwości psychofizycznych;</w:t>
      </w:r>
    </w:p>
    <w:p w:rsidR="00F077AD" w:rsidRPr="009D058C" w:rsidRDefault="00F077AD" w:rsidP="009D0E3A">
      <w:pPr>
        <w:numPr>
          <w:ilvl w:val="0"/>
          <w:numId w:val="66"/>
        </w:numPr>
        <w:suppressAutoHyphens/>
        <w:spacing w:after="0"/>
        <w:ind w:left="851" w:hanging="284"/>
        <w:rPr>
          <w:rFonts w:ascii="Arial" w:eastAsia="Times New Roman" w:hAnsi="Arial" w:cs="Arial"/>
          <w:color w:val="000000"/>
          <w:kern w:val="2"/>
          <w:sz w:val="24"/>
          <w:szCs w:val="24"/>
          <w:lang w:eastAsia="ar-SA"/>
        </w:rPr>
      </w:pPr>
      <w:r w:rsidRPr="009D058C">
        <w:rPr>
          <w:rFonts w:ascii="Arial" w:eastAsia="Times New Roman" w:hAnsi="Arial" w:cs="Arial"/>
          <w:color w:val="000000"/>
          <w:kern w:val="2"/>
          <w:sz w:val="24"/>
          <w:szCs w:val="24"/>
          <w:lang w:eastAsia="ar-SA"/>
        </w:rPr>
        <w:t>doborze metod, form kształcenia i środków dydaktycznych dostosowanych do potrzeb i możliwości dzieci.</w:t>
      </w:r>
      <w:r w:rsidRPr="009D058C">
        <w:rPr>
          <w:rFonts w:ascii="Arial" w:eastAsia="Times New Roman" w:hAnsi="Arial" w:cs="Arial"/>
          <w:color w:val="000000"/>
          <w:kern w:val="2"/>
          <w:sz w:val="24"/>
          <w:szCs w:val="24"/>
          <w:lang w:eastAsia="ar-SA"/>
        </w:rPr>
        <w:br/>
      </w:r>
    </w:p>
    <w:p w:rsidR="00F077AD" w:rsidRPr="009D058C" w:rsidRDefault="00F077AD" w:rsidP="009D0E3A">
      <w:pPr>
        <w:numPr>
          <w:ilvl w:val="0"/>
          <w:numId w:val="63"/>
        </w:numPr>
        <w:suppressAutoHyphens/>
        <w:spacing w:after="0"/>
        <w:rPr>
          <w:rFonts w:ascii="Arial" w:eastAsia="Times New Roman" w:hAnsi="Arial" w:cs="Arial"/>
          <w:color w:val="000000"/>
          <w:kern w:val="2"/>
          <w:sz w:val="24"/>
          <w:szCs w:val="24"/>
          <w:lang w:eastAsia="ar-SA"/>
        </w:rPr>
      </w:pPr>
      <w:r w:rsidRPr="009D058C">
        <w:rPr>
          <w:rFonts w:ascii="Arial" w:eastAsia="Times New Roman" w:hAnsi="Arial" w:cs="Arial"/>
          <w:color w:val="000000"/>
          <w:kern w:val="2"/>
          <w:sz w:val="24"/>
          <w:szCs w:val="24"/>
          <w:lang w:eastAsia="ar-SA"/>
        </w:rPr>
        <w:t xml:space="preserve">Udzielanie pomocy psychologiczno-pedagogicznej uczniom, rodzicom uczniów i nauczycielom. </w:t>
      </w:r>
    </w:p>
    <w:p w:rsidR="00F077AD" w:rsidRPr="009D058C" w:rsidRDefault="00F077AD" w:rsidP="009D0E3A">
      <w:pPr>
        <w:numPr>
          <w:ilvl w:val="0"/>
          <w:numId w:val="63"/>
        </w:numPr>
        <w:suppressAutoHyphens/>
        <w:spacing w:after="0"/>
        <w:rPr>
          <w:rFonts w:ascii="Arial" w:eastAsia="Times New Roman" w:hAnsi="Arial" w:cs="Arial"/>
          <w:color w:val="000000"/>
          <w:kern w:val="2"/>
          <w:sz w:val="24"/>
          <w:szCs w:val="24"/>
          <w:lang w:eastAsia="ar-SA"/>
        </w:rPr>
      </w:pPr>
      <w:r w:rsidRPr="009D058C">
        <w:rPr>
          <w:rFonts w:ascii="Arial" w:eastAsia="Times New Roman" w:hAnsi="Arial" w:cs="Arial"/>
          <w:color w:val="000000"/>
          <w:kern w:val="2"/>
          <w:sz w:val="24"/>
          <w:szCs w:val="24"/>
          <w:lang w:eastAsia="ar-SA"/>
        </w:rPr>
        <w:t>Współpraca, w zależności od potrzeb, z innymi podmiotami, takimi jak:</w:t>
      </w:r>
    </w:p>
    <w:p w:rsidR="00F077AD" w:rsidRPr="009D058C" w:rsidRDefault="00F077AD" w:rsidP="009D0E3A">
      <w:pPr>
        <w:numPr>
          <w:ilvl w:val="0"/>
          <w:numId w:val="65"/>
        </w:numPr>
        <w:suppressAutoHyphens/>
        <w:spacing w:after="0"/>
        <w:rPr>
          <w:rFonts w:ascii="Arial" w:eastAsia="Times New Roman" w:hAnsi="Arial" w:cs="Arial"/>
          <w:color w:val="000000"/>
          <w:kern w:val="2"/>
          <w:sz w:val="24"/>
          <w:szCs w:val="24"/>
          <w:lang w:eastAsia="ar-SA"/>
        </w:rPr>
      </w:pPr>
      <w:r w:rsidRPr="009D058C">
        <w:rPr>
          <w:rFonts w:ascii="Arial" w:eastAsia="Times New Roman" w:hAnsi="Arial" w:cs="Arial"/>
          <w:color w:val="000000"/>
          <w:kern w:val="2"/>
          <w:sz w:val="24"/>
          <w:szCs w:val="24"/>
          <w:lang w:eastAsia="ar-SA"/>
        </w:rPr>
        <w:t>Rodzice dzieci;</w:t>
      </w:r>
    </w:p>
    <w:p w:rsidR="00F077AD" w:rsidRPr="009D058C" w:rsidRDefault="00E75612" w:rsidP="009D0E3A">
      <w:pPr>
        <w:numPr>
          <w:ilvl w:val="0"/>
          <w:numId w:val="65"/>
        </w:numPr>
        <w:suppressAutoHyphens/>
        <w:spacing w:after="0"/>
        <w:rPr>
          <w:rFonts w:ascii="Arial" w:eastAsia="Times New Roman" w:hAnsi="Arial" w:cs="Arial"/>
          <w:color w:val="000000"/>
          <w:kern w:val="2"/>
          <w:sz w:val="24"/>
          <w:szCs w:val="24"/>
          <w:lang w:eastAsia="ar-SA"/>
        </w:rPr>
      </w:pPr>
      <w:r>
        <w:rPr>
          <w:rFonts w:ascii="Arial" w:eastAsia="Times New Roman" w:hAnsi="Arial" w:cs="Arial"/>
          <w:color w:val="000000"/>
          <w:kern w:val="2"/>
          <w:sz w:val="24"/>
          <w:szCs w:val="24"/>
          <w:lang w:eastAsia="ar-SA"/>
        </w:rPr>
        <w:t xml:space="preserve">Poradnie </w:t>
      </w:r>
      <w:proofErr w:type="spellStart"/>
      <w:r>
        <w:rPr>
          <w:rFonts w:ascii="Arial" w:eastAsia="Times New Roman" w:hAnsi="Arial" w:cs="Arial"/>
          <w:color w:val="000000"/>
          <w:kern w:val="2"/>
          <w:sz w:val="24"/>
          <w:szCs w:val="24"/>
          <w:lang w:eastAsia="ar-SA"/>
        </w:rPr>
        <w:t>Psychologiczno</w:t>
      </w:r>
      <w:proofErr w:type="spellEnd"/>
      <w:r>
        <w:rPr>
          <w:rFonts w:ascii="Arial" w:eastAsia="Times New Roman" w:hAnsi="Arial" w:cs="Arial"/>
          <w:color w:val="000000"/>
          <w:kern w:val="2"/>
          <w:sz w:val="24"/>
          <w:szCs w:val="24"/>
          <w:lang w:eastAsia="ar-SA"/>
        </w:rPr>
        <w:t xml:space="preserve"> – P</w:t>
      </w:r>
      <w:r w:rsidR="00F077AD" w:rsidRPr="009D058C">
        <w:rPr>
          <w:rFonts w:ascii="Arial" w:eastAsia="Times New Roman" w:hAnsi="Arial" w:cs="Arial"/>
          <w:color w:val="000000"/>
          <w:kern w:val="2"/>
          <w:sz w:val="24"/>
          <w:szCs w:val="24"/>
          <w:lang w:eastAsia="ar-SA"/>
        </w:rPr>
        <w:t>edagogiczne, w tym specjalistyczne;</w:t>
      </w:r>
    </w:p>
    <w:p w:rsidR="00F077AD" w:rsidRPr="009D058C" w:rsidRDefault="00F077AD" w:rsidP="009D0E3A">
      <w:pPr>
        <w:numPr>
          <w:ilvl w:val="0"/>
          <w:numId w:val="65"/>
        </w:numPr>
        <w:suppressAutoHyphens/>
        <w:spacing w:after="0"/>
        <w:rPr>
          <w:rFonts w:ascii="Arial" w:eastAsia="Times New Roman" w:hAnsi="Arial" w:cs="Arial"/>
          <w:color w:val="000000"/>
          <w:kern w:val="2"/>
          <w:sz w:val="24"/>
          <w:szCs w:val="24"/>
          <w:lang w:eastAsia="ar-SA"/>
        </w:rPr>
      </w:pPr>
      <w:r w:rsidRPr="009D058C">
        <w:rPr>
          <w:rFonts w:ascii="Arial" w:eastAsia="Times New Roman" w:hAnsi="Arial" w:cs="Arial"/>
          <w:color w:val="000000"/>
          <w:kern w:val="2"/>
          <w:sz w:val="24"/>
          <w:szCs w:val="24"/>
          <w:lang w:eastAsia="ar-SA"/>
        </w:rPr>
        <w:t>Placówki doskonalenia nauczycieli;</w:t>
      </w:r>
    </w:p>
    <w:p w:rsidR="00F077AD" w:rsidRPr="009D058C" w:rsidRDefault="00F077AD" w:rsidP="009D0E3A">
      <w:pPr>
        <w:numPr>
          <w:ilvl w:val="0"/>
          <w:numId w:val="65"/>
        </w:numPr>
        <w:suppressAutoHyphens/>
        <w:spacing w:after="0"/>
        <w:rPr>
          <w:rFonts w:ascii="Arial" w:eastAsia="Times New Roman" w:hAnsi="Arial" w:cs="Arial"/>
          <w:color w:val="000000"/>
          <w:kern w:val="2"/>
          <w:sz w:val="24"/>
          <w:szCs w:val="24"/>
          <w:lang w:eastAsia="ar-SA"/>
        </w:rPr>
      </w:pPr>
      <w:r w:rsidRPr="009D058C">
        <w:rPr>
          <w:rFonts w:ascii="Arial" w:eastAsia="Times New Roman" w:hAnsi="Arial" w:cs="Arial"/>
          <w:color w:val="000000"/>
          <w:kern w:val="2"/>
          <w:sz w:val="24"/>
          <w:szCs w:val="24"/>
          <w:lang w:eastAsia="ar-SA"/>
        </w:rPr>
        <w:t>Inne przedszkola, szkoły i placówki;</w:t>
      </w:r>
    </w:p>
    <w:p w:rsidR="00F077AD" w:rsidRPr="009D058C" w:rsidRDefault="00F077AD" w:rsidP="009D0E3A">
      <w:pPr>
        <w:numPr>
          <w:ilvl w:val="0"/>
          <w:numId w:val="65"/>
        </w:numPr>
        <w:suppressAutoHyphens/>
        <w:spacing w:after="0"/>
        <w:rPr>
          <w:rFonts w:ascii="Arial" w:eastAsia="Times New Roman" w:hAnsi="Arial" w:cs="Arial"/>
          <w:color w:val="000000"/>
          <w:kern w:val="2"/>
          <w:sz w:val="24"/>
          <w:szCs w:val="24"/>
          <w:lang w:eastAsia="ar-SA"/>
        </w:rPr>
      </w:pPr>
      <w:r w:rsidRPr="009D058C">
        <w:rPr>
          <w:rFonts w:ascii="Arial" w:eastAsia="Times New Roman" w:hAnsi="Arial" w:cs="Arial"/>
          <w:color w:val="000000"/>
          <w:kern w:val="2"/>
          <w:sz w:val="24"/>
          <w:szCs w:val="24"/>
          <w:lang w:eastAsia="ar-SA"/>
        </w:rPr>
        <w:t>Organizacje pozarządowe oraz inne organizacje i podmioty działające na rzecz rodziny i dzieci.</w:t>
      </w:r>
    </w:p>
    <w:p w:rsidR="00F077AD" w:rsidRPr="009D058C" w:rsidRDefault="00F077AD" w:rsidP="009D0E3A">
      <w:pPr>
        <w:numPr>
          <w:ilvl w:val="0"/>
          <w:numId w:val="63"/>
        </w:numPr>
        <w:suppressAutoHyphens/>
        <w:spacing w:after="0"/>
        <w:rPr>
          <w:rFonts w:ascii="Arial" w:eastAsia="Times New Roman" w:hAnsi="Arial" w:cs="Arial"/>
          <w:color w:val="000000"/>
          <w:kern w:val="2"/>
          <w:sz w:val="24"/>
          <w:szCs w:val="24"/>
          <w:lang w:eastAsia="ar-SA"/>
        </w:rPr>
      </w:pPr>
      <w:r w:rsidRPr="009D058C">
        <w:rPr>
          <w:rFonts w:ascii="Arial" w:eastAsia="Times New Roman" w:hAnsi="Arial" w:cs="Arial"/>
          <w:color w:val="000000"/>
          <w:kern w:val="2"/>
          <w:sz w:val="24"/>
          <w:szCs w:val="24"/>
          <w:lang w:eastAsia="ar-SA"/>
        </w:rPr>
        <w:lastRenderedPageBreak/>
        <w:t xml:space="preserve"> Przedstawianie radzie pedagogicznej propozycji w zakresie doskonalenia zawodowego nauczycieli przedszkola w zakresie powyżej zadań.</w:t>
      </w:r>
    </w:p>
    <w:p w:rsidR="00F077AD" w:rsidRPr="009D058C" w:rsidRDefault="00F077AD" w:rsidP="00F077AD">
      <w:pPr>
        <w:spacing w:after="31" w:line="247" w:lineRule="auto"/>
        <w:ind w:right="5"/>
        <w:rPr>
          <w:rFonts w:ascii="Arial" w:eastAsia="Calibri" w:hAnsi="Arial" w:cs="Arial"/>
          <w:sz w:val="24"/>
          <w:szCs w:val="24"/>
        </w:rPr>
      </w:pPr>
    </w:p>
    <w:p w:rsidR="00DC7AF2" w:rsidRPr="00DC7AF2" w:rsidRDefault="00DC7AF2" w:rsidP="00DC7AF2">
      <w:pPr>
        <w:spacing w:line="247" w:lineRule="auto"/>
        <w:ind w:left="426" w:right="5"/>
        <w:rPr>
          <w:rFonts w:ascii="Arial" w:eastAsia="Calibri" w:hAnsi="Arial" w:cs="Arial"/>
          <w:sz w:val="24"/>
          <w:szCs w:val="24"/>
        </w:rPr>
      </w:pPr>
      <w:r w:rsidRPr="00DC7AF2">
        <w:rPr>
          <w:rFonts w:ascii="Arial" w:eastAsia="Calibri" w:hAnsi="Arial" w:cs="Arial"/>
          <w:sz w:val="24"/>
          <w:szCs w:val="24"/>
        </w:rPr>
        <w:t>13.Psycholog :</w:t>
      </w:r>
    </w:p>
    <w:p w:rsidR="00DC7AF2" w:rsidRPr="00DC7AF2" w:rsidRDefault="00DC7AF2" w:rsidP="00DC7AF2">
      <w:pPr>
        <w:spacing w:line="247" w:lineRule="auto"/>
        <w:ind w:right="5"/>
        <w:rPr>
          <w:rFonts w:ascii="Arial" w:eastAsia="Calibri" w:hAnsi="Arial" w:cs="Arial"/>
          <w:sz w:val="24"/>
          <w:szCs w:val="24"/>
        </w:rPr>
      </w:pPr>
      <w:r w:rsidRPr="00DC7AF2">
        <w:rPr>
          <w:rFonts w:ascii="Arial" w:eastAsia="Calibri" w:hAnsi="Arial" w:cs="Arial"/>
          <w:sz w:val="24"/>
          <w:szCs w:val="24"/>
        </w:rPr>
        <w:t xml:space="preserve">         1.Do zadań psychologa należy:</w:t>
      </w:r>
    </w:p>
    <w:p w:rsidR="008D2BD8" w:rsidRPr="00DC7AF2" w:rsidRDefault="008D2BD8" w:rsidP="00DC7AF2">
      <w:pPr>
        <w:pStyle w:val="Akapitzlist"/>
        <w:numPr>
          <w:ilvl w:val="1"/>
          <w:numId w:val="13"/>
        </w:numPr>
        <w:ind w:right="5"/>
        <w:rPr>
          <w:rFonts w:ascii="Arial" w:hAnsi="Arial" w:cs="Arial"/>
          <w:color w:val="000000"/>
        </w:rPr>
      </w:pPr>
      <w:r w:rsidRPr="00DC7AF2">
        <w:rPr>
          <w:rFonts w:ascii="Arial" w:hAnsi="Arial" w:cs="Arial"/>
          <w:color w:val="000000"/>
        </w:rPr>
        <w:t xml:space="preserve">Organizowanie i koordynowanie kształcenia specjalnego dziecka z niepełnosprawnością w różnych formach edukacji, w szczególności rozpoznawania indywidualnych potrzeb edukacyjnych, </w:t>
      </w:r>
    </w:p>
    <w:p w:rsidR="008D2BD8" w:rsidRPr="009D058C" w:rsidRDefault="008D2BD8" w:rsidP="00DC7AF2">
      <w:pPr>
        <w:numPr>
          <w:ilvl w:val="1"/>
          <w:numId w:val="13"/>
        </w:numPr>
        <w:spacing w:after="0"/>
        <w:ind w:left="993" w:right="5" w:hanging="284"/>
        <w:contextualSpacing/>
        <w:rPr>
          <w:rFonts w:ascii="Arial" w:eastAsia="Times New Roman" w:hAnsi="Arial" w:cs="Arial"/>
          <w:color w:val="000000"/>
          <w:sz w:val="24"/>
          <w:szCs w:val="24"/>
          <w:lang w:eastAsia="pl-PL"/>
        </w:rPr>
      </w:pPr>
      <w:r w:rsidRPr="009D058C">
        <w:rPr>
          <w:rFonts w:ascii="Arial" w:eastAsia="Times New Roman" w:hAnsi="Arial" w:cs="Arial"/>
          <w:color w:val="000000"/>
          <w:sz w:val="24"/>
          <w:szCs w:val="24"/>
          <w:lang w:eastAsia="pl-PL"/>
        </w:rPr>
        <w:t xml:space="preserve">Określanie i organizowanie form i sposobów udzielania wsparcia edukacyjnego, </w:t>
      </w:r>
    </w:p>
    <w:p w:rsidR="008D2BD8" w:rsidRPr="009D058C" w:rsidRDefault="008D2BD8" w:rsidP="00DC7AF2">
      <w:pPr>
        <w:numPr>
          <w:ilvl w:val="1"/>
          <w:numId w:val="13"/>
        </w:numPr>
        <w:spacing w:after="0"/>
        <w:ind w:left="993" w:right="5" w:hanging="284"/>
        <w:contextualSpacing/>
        <w:rPr>
          <w:rFonts w:ascii="Arial" w:eastAsia="Times New Roman" w:hAnsi="Arial" w:cs="Arial"/>
          <w:color w:val="000000"/>
          <w:sz w:val="24"/>
          <w:szCs w:val="24"/>
          <w:lang w:eastAsia="pl-PL"/>
        </w:rPr>
      </w:pPr>
      <w:r w:rsidRPr="009D058C">
        <w:rPr>
          <w:rFonts w:ascii="Arial" w:eastAsia="Times New Roman" w:hAnsi="Arial" w:cs="Arial"/>
          <w:color w:val="000000"/>
          <w:sz w:val="24"/>
          <w:szCs w:val="24"/>
          <w:lang w:eastAsia="pl-PL"/>
        </w:rPr>
        <w:t xml:space="preserve">Prowadzenie badań i działań diagnostycznych dotyczących dzieci, w tym diagnozowanie indywidualnych potrzeb rozwojowych i edukacyjnych oraz możliwości psychofizycznych, a także wspieranie mocnych stron dzieci, </w:t>
      </w:r>
    </w:p>
    <w:p w:rsidR="008D2BD8" w:rsidRPr="009D058C" w:rsidRDefault="008D2BD8" w:rsidP="00DC7AF2">
      <w:pPr>
        <w:numPr>
          <w:ilvl w:val="1"/>
          <w:numId w:val="13"/>
        </w:numPr>
        <w:spacing w:after="0"/>
        <w:ind w:left="993" w:right="5" w:hanging="284"/>
        <w:contextualSpacing/>
        <w:rPr>
          <w:rFonts w:ascii="Arial" w:eastAsia="Times New Roman" w:hAnsi="Arial" w:cs="Arial"/>
          <w:color w:val="000000"/>
          <w:sz w:val="24"/>
          <w:szCs w:val="24"/>
          <w:lang w:eastAsia="pl-PL"/>
        </w:rPr>
      </w:pPr>
      <w:r w:rsidRPr="009D058C">
        <w:rPr>
          <w:rFonts w:ascii="Arial" w:eastAsia="Times New Roman" w:hAnsi="Arial" w:cs="Arial"/>
          <w:color w:val="000000"/>
          <w:sz w:val="24"/>
          <w:szCs w:val="24"/>
          <w:lang w:eastAsia="pl-PL"/>
        </w:rPr>
        <w:t xml:space="preserve">Minimalizowanie skutków zaburzeń rozwojowych, zapobieganie zaburzeniom zachowania oraz realizacji różnych form pomocy psychologiczno-pedagogicznej w środowisku przedszkolnym poszczególnych dzieci </w:t>
      </w:r>
    </w:p>
    <w:p w:rsidR="008D2BD8" w:rsidRPr="009D058C" w:rsidRDefault="008D2BD8" w:rsidP="00DC7AF2">
      <w:pPr>
        <w:numPr>
          <w:ilvl w:val="1"/>
          <w:numId w:val="13"/>
        </w:numPr>
        <w:spacing w:after="0"/>
        <w:ind w:left="993" w:right="5" w:hanging="284"/>
        <w:contextualSpacing/>
        <w:rPr>
          <w:rFonts w:ascii="Arial" w:eastAsia="Times New Roman" w:hAnsi="Arial" w:cs="Arial"/>
          <w:color w:val="000000"/>
          <w:sz w:val="24"/>
          <w:szCs w:val="24"/>
          <w:lang w:eastAsia="pl-PL"/>
        </w:rPr>
      </w:pPr>
      <w:r w:rsidRPr="009D058C">
        <w:rPr>
          <w:rFonts w:ascii="Arial" w:eastAsia="Times New Roman" w:hAnsi="Arial" w:cs="Arial"/>
          <w:color w:val="000000"/>
          <w:sz w:val="24"/>
          <w:szCs w:val="24"/>
          <w:lang w:eastAsia="pl-PL"/>
        </w:rPr>
        <w:t xml:space="preserve">Objęcie opieką wszystkich uczęszczających do przedszkola dzieci ze szczególnym uwzględnieniem dzieci o specjalnych potrzebach edukacyjnych, </w:t>
      </w:r>
    </w:p>
    <w:p w:rsidR="008D2BD8" w:rsidRPr="009D058C" w:rsidRDefault="008D2BD8" w:rsidP="00DC7AF2">
      <w:pPr>
        <w:numPr>
          <w:ilvl w:val="1"/>
          <w:numId w:val="13"/>
        </w:numPr>
        <w:spacing w:after="0"/>
        <w:ind w:left="993" w:right="5" w:hanging="284"/>
        <w:contextualSpacing/>
        <w:rPr>
          <w:rFonts w:ascii="Arial" w:eastAsia="Times New Roman" w:hAnsi="Arial" w:cs="Arial"/>
          <w:color w:val="000000"/>
          <w:sz w:val="24"/>
          <w:szCs w:val="24"/>
          <w:lang w:eastAsia="pl-PL"/>
        </w:rPr>
      </w:pPr>
      <w:r w:rsidRPr="009D058C">
        <w:rPr>
          <w:rFonts w:ascii="Arial" w:eastAsia="Times New Roman" w:hAnsi="Arial" w:cs="Arial"/>
          <w:color w:val="000000"/>
          <w:sz w:val="24"/>
          <w:szCs w:val="24"/>
          <w:lang w:eastAsia="pl-PL"/>
        </w:rPr>
        <w:t xml:space="preserve">Określenie form i sposobów udzielania dzieciom pomocy </w:t>
      </w:r>
      <w:proofErr w:type="spellStart"/>
      <w:r w:rsidRPr="009D058C">
        <w:rPr>
          <w:rFonts w:ascii="Arial" w:eastAsia="Times New Roman" w:hAnsi="Arial" w:cs="Arial"/>
          <w:color w:val="000000"/>
          <w:sz w:val="24"/>
          <w:szCs w:val="24"/>
          <w:lang w:eastAsia="pl-PL"/>
        </w:rPr>
        <w:t>psychologiczno</w:t>
      </w:r>
      <w:proofErr w:type="spellEnd"/>
      <w:r w:rsidRPr="009D058C">
        <w:rPr>
          <w:rFonts w:ascii="Arial" w:eastAsia="Times New Roman" w:hAnsi="Arial" w:cs="Arial"/>
          <w:color w:val="000000"/>
          <w:sz w:val="24"/>
          <w:szCs w:val="24"/>
          <w:lang w:eastAsia="pl-PL"/>
        </w:rPr>
        <w:t xml:space="preserve"> – pedagogicznej, </w:t>
      </w:r>
    </w:p>
    <w:p w:rsidR="008D2BD8" w:rsidRPr="009D058C" w:rsidRDefault="008D2BD8" w:rsidP="00DC7AF2">
      <w:pPr>
        <w:numPr>
          <w:ilvl w:val="1"/>
          <w:numId w:val="13"/>
        </w:numPr>
        <w:spacing w:after="0"/>
        <w:ind w:left="993" w:right="5" w:hanging="284"/>
        <w:contextualSpacing/>
        <w:rPr>
          <w:rFonts w:ascii="Arial" w:eastAsia="Times New Roman" w:hAnsi="Arial" w:cs="Arial"/>
          <w:color w:val="000000"/>
          <w:sz w:val="24"/>
          <w:szCs w:val="24"/>
          <w:lang w:eastAsia="pl-PL"/>
        </w:rPr>
      </w:pPr>
      <w:r w:rsidRPr="009D058C">
        <w:rPr>
          <w:rFonts w:ascii="Arial" w:eastAsia="Times New Roman" w:hAnsi="Arial" w:cs="Arial"/>
          <w:color w:val="000000"/>
          <w:sz w:val="24"/>
          <w:szCs w:val="24"/>
          <w:lang w:eastAsia="pl-PL"/>
        </w:rPr>
        <w:t xml:space="preserve">Prowadzenie obserwacji dzieci objętych pomocą </w:t>
      </w:r>
      <w:proofErr w:type="spellStart"/>
      <w:r w:rsidRPr="009D058C">
        <w:rPr>
          <w:rFonts w:ascii="Arial" w:eastAsia="Times New Roman" w:hAnsi="Arial" w:cs="Arial"/>
          <w:color w:val="000000"/>
          <w:sz w:val="24"/>
          <w:szCs w:val="24"/>
          <w:lang w:eastAsia="pl-PL"/>
        </w:rPr>
        <w:t>psychologiczno</w:t>
      </w:r>
      <w:proofErr w:type="spellEnd"/>
      <w:r w:rsidRPr="009D058C">
        <w:rPr>
          <w:rFonts w:ascii="Arial" w:eastAsia="Times New Roman" w:hAnsi="Arial" w:cs="Arial"/>
          <w:color w:val="000000"/>
          <w:sz w:val="24"/>
          <w:szCs w:val="24"/>
          <w:lang w:eastAsia="pl-PL"/>
        </w:rPr>
        <w:t xml:space="preserve"> – pedagogiczną w grupie przedszkolnej oraz w innych sytuacjach życia przedszkolnego, </w:t>
      </w:r>
    </w:p>
    <w:p w:rsidR="008D2BD8" w:rsidRPr="009D058C" w:rsidRDefault="008D2BD8" w:rsidP="00DC7AF2">
      <w:pPr>
        <w:numPr>
          <w:ilvl w:val="1"/>
          <w:numId w:val="13"/>
        </w:numPr>
        <w:spacing w:after="0"/>
        <w:ind w:left="993" w:right="5" w:hanging="284"/>
        <w:contextualSpacing/>
        <w:rPr>
          <w:rFonts w:ascii="Arial" w:eastAsia="Times New Roman" w:hAnsi="Arial" w:cs="Arial"/>
          <w:color w:val="000000"/>
          <w:sz w:val="24"/>
          <w:szCs w:val="24"/>
          <w:lang w:eastAsia="pl-PL"/>
        </w:rPr>
      </w:pPr>
      <w:r w:rsidRPr="009D058C">
        <w:rPr>
          <w:rFonts w:ascii="Arial" w:eastAsia="Times New Roman" w:hAnsi="Arial" w:cs="Arial"/>
          <w:color w:val="000000"/>
          <w:sz w:val="24"/>
          <w:szCs w:val="24"/>
          <w:lang w:eastAsia="pl-PL"/>
        </w:rPr>
        <w:t xml:space="preserve">Organizowanie i prowadzenie różnych form pomocy </w:t>
      </w:r>
      <w:proofErr w:type="spellStart"/>
      <w:r w:rsidRPr="009D058C">
        <w:rPr>
          <w:rFonts w:ascii="Arial" w:eastAsia="Times New Roman" w:hAnsi="Arial" w:cs="Arial"/>
          <w:color w:val="000000"/>
          <w:sz w:val="24"/>
          <w:szCs w:val="24"/>
          <w:lang w:eastAsia="pl-PL"/>
        </w:rPr>
        <w:t>psychologiczno</w:t>
      </w:r>
      <w:proofErr w:type="spellEnd"/>
      <w:r w:rsidRPr="009D058C">
        <w:rPr>
          <w:rFonts w:ascii="Arial" w:eastAsia="Times New Roman" w:hAnsi="Arial" w:cs="Arial"/>
          <w:color w:val="000000"/>
          <w:sz w:val="24"/>
          <w:szCs w:val="24"/>
          <w:lang w:eastAsia="pl-PL"/>
        </w:rPr>
        <w:t xml:space="preserve"> – pedagogicznej, odpowiednio do rozpoznanych potrzeb, </w:t>
      </w:r>
    </w:p>
    <w:p w:rsidR="008D2BD8" w:rsidRPr="009D058C" w:rsidRDefault="008D2BD8" w:rsidP="00DC7AF2">
      <w:pPr>
        <w:numPr>
          <w:ilvl w:val="1"/>
          <w:numId w:val="13"/>
        </w:numPr>
        <w:spacing w:after="0"/>
        <w:ind w:left="993" w:right="5" w:hanging="284"/>
        <w:contextualSpacing/>
        <w:rPr>
          <w:rFonts w:ascii="Arial" w:eastAsia="Times New Roman" w:hAnsi="Arial" w:cs="Arial"/>
          <w:color w:val="000000"/>
          <w:sz w:val="24"/>
          <w:szCs w:val="24"/>
          <w:lang w:eastAsia="pl-PL"/>
        </w:rPr>
      </w:pPr>
      <w:r w:rsidRPr="009D058C">
        <w:rPr>
          <w:rFonts w:ascii="Arial" w:eastAsia="Times New Roman" w:hAnsi="Arial" w:cs="Arial"/>
          <w:color w:val="000000"/>
          <w:sz w:val="24"/>
          <w:szCs w:val="24"/>
          <w:lang w:eastAsia="pl-PL"/>
        </w:rPr>
        <w:t xml:space="preserve">Prowadzenie terapii indywidualnej z dziećmi objętych pomocą </w:t>
      </w:r>
      <w:proofErr w:type="spellStart"/>
      <w:r w:rsidRPr="009D058C">
        <w:rPr>
          <w:rFonts w:ascii="Arial" w:eastAsia="Times New Roman" w:hAnsi="Arial" w:cs="Arial"/>
          <w:color w:val="000000"/>
          <w:sz w:val="24"/>
          <w:szCs w:val="24"/>
          <w:lang w:eastAsia="pl-PL"/>
        </w:rPr>
        <w:t>psychologiczno</w:t>
      </w:r>
      <w:proofErr w:type="spellEnd"/>
      <w:r w:rsidRPr="009D058C">
        <w:rPr>
          <w:rFonts w:ascii="Arial" w:eastAsia="Times New Roman" w:hAnsi="Arial" w:cs="Arial"/>
          <w:color w:val="000000"/>
          <w:sz w:val="24"/>
          <w:szCs w:val="24"/>
          <w:lang w:eastAsia="pl-PL"/>
        </w:rPr>
        <w:t xml:space="preserve"> – pedagogiczną, </w:t>
      </w:r>
    </w:p>
    <w:p w:rsidR="008D2BD8" w:rsidRPr="009D058C" w:rsidRDefault="008D2BD8" w:rsidP="00DC7AF2">
      <w:pPr>
        <w:numPr>
          <w:ilvl w:val="1"/>
          <w:numId w:val="13"/>
        </w:numPr>
        <w:spacing w:after="0"/>
        <w:ind w:left="993" w:right="5" w:hanging="284"/>
        <w:contextualSpacing/>
        <w:rPr>
          <w:rFonts w:ascii="Arial" w:eastAsia="Times New Roman" w:hAnsi="Arial" w:cs="Arial"/>
          <w:color w:val="000000"/>
          <w:sz w:val="24"/>
          <w:szCs w:val="24"/>
          <w:lang w:eastAsia="pl-PL"/>
        </w:rPr>
      </w:pPr>
      <w:r w:rsidRPr="009D058C">
        <w:rPr>
          <w:rFonts w:ascii="Arial" w:eastAsia="Times New Roman" w:hAnsi="Arial" w:cs="Arial"/>
          <w:color w:val="000000"/>
          <w:sz w:val="24"/>
          <w:szCs w:val="24"/>
          <w:lang w:eastAsia="pl-PL"/>
        </w:rPr>
        <w:t xml:space="preserve">Podejmowanie działań wychowawczych i profilaktycznych wynikających z podstawy programowej w stosunku do dzieci z udziałem rodziców i nauczycieli grupy, </w:t>
      </w:r>
    </w:p>
    <w:p w:rsidR="008D2BD8" w:rsidRPr="009D058C" w:rsidRDefault="008D2BD8" w:rsidP="00DC7AF2">
      <w:pPr>
        <w:numPr>
          <w:ilvl w:val="1"/>
          <w:numId w:val="13"/>
        </w:numPr>
        <w:spacing w:after="0"/>
        <w:ind w:left="993" w:right="5" w:hanging="284"/>
        <w:contextualSpacing/>
        <w:rPr>
          <w:rFonts w:ascii="Arial" w:eastAsia="Times New Roman" w:hAnsi="Arial" w:cs="Arial"/>
          <w:color w:val="000000"/>
          <w:sz w:val="24"/>
          <w:szCs w:val="24"/>
          <w:lang w:eastAsia="pl-PL"/>
        </w:rPr>
      </w:pPr>
      <w:r w:rsidRPr="009D058C">
        <w:rPr>
          <w:rFonts w:ascii="Arial" w:eastAsia="Times New Roman" w:hAnsi="Arial" w:cs="Arial"/>
          <w:color w:val="000000"/>
          <w:sz w:val="24"/>
          <w:szCs w:val="24"/>
          <w:lang w:eastAsia="pl-PL"/>
        </w:rPr>
        <w:t xml:space="preserve">Organizowanie i prowadzenie warsztatów dla rodziców oraz udzielanie im indywidualnych porad w zakresie wychowania, </w:t>
      </w:r>
    </w:p>
    <w:p w:rsidR="008D2BD8" w:rsidRPr="009D058C" w:rsidRDefault="008D2BD8" w:rsidP="00DC7AF2">
      <w:pPr>
        <w:numPr>
          <w:ilvl w:val="1"/>
          <w:numId w:val="13"/>
        </w:numPr>
        <w:spacing w:after="0"/>
        <w:ind w:left="993" w:right="5" w:hanging="284"/>
        <w:contextualSpacing/>
        <w:rPr>
          <w:rFonts w:ascii="Arial" w:eastAsia="Times New Roman" w:hAnsi="Arial" w:cs="Arial"/>
          <w:color w:val="000000"/>
          <w:sz w:val="24"/>
          <w:szCs w:val="24"/>
          <w:lang w:eastAsia="pl-PL"/>
        </w:rPr>
      </w:pPr>
      <w:r w:rsidRPr="009D058C">
        <w:rPr>
          <w:rFonts w:ascii="Arial" w:eastAsia="Times New Roman" w:hAnsi="Arial" w:cs="Arial"/>
          <w:color w:val="000000"/>
          <w:sz w:val="24"/>
          <w:szCs w:val="24"/>
          <w:lang w:eastAsia="pl-PL"/>
        </w:rPr>
        <w:t xml:space="preserve">Uczestniczenie na prośbę nauczycieli grup w otwartych zebraniach z rodzicami, prezentowanie referatów (pedagogizacja rodziców), </w:t>
      </w:r>
    </w:p>
    <w:p w:rsidR="008D2BD8" w:rsidRPr="009D058C" w:rsidRDefault="008D2BD8" w:rsidP="00DC7AF2">
      <w:pPr>
        <w:numPr>
          <w:ilvl w:val="1"/>
          <w:numId w:val="13"/>
        </w:numPr>
        <w:spacing w:after="0"/>
        <w:ind w:left="993" w:right="5" w:hanging="284"/>
        <w:contextualSpacing/>
        <w:rPr>
          <w:rFonts w:ascii="Arial" w:eastAsia="Times New Roman" w:hAnsi="Arial" w:cs="Arial"/>
          <w:color w:val="000000"/>
          <w:sz w:val="24"/>
          <w:szCs w:val="24"/>
          <w:lang w:eastAsia="pl-PL"/>
        </w:rPr>
      </w:pPr>
      <w:r w:rsidRPr="009D058C">
        <w:rPr>
          <w:rFonts w:ascii="Arial" w:eastAsia="Times New Roman" w:hAnsi="Arial" w:cs="Arial"/>
          <w:color w:val="000000"/>
          <w:sz w:val="24"/>
          <w:szCs w:val="24"/>
          <w:lang w:eastAsia="pl-PL"/>
        </w:rPr>
        <w:t xml:space="preserve">Organizowanie i prowadzenie warsztatów dla nauczycieli, </w:t>
      </w:r>
    </w:p>
    <w:p w:rsidR="008D2BD8" w:rsidRPr="009D058C" w:rsidRDefault="008D2BD8" w:rsidP="00DC7AF2">
      <w:pPr>
        <w:numPr>
          <w:ilvl w:val="1"/>
          <w:numId w:val="13"/>
        </w:numPr>
        <w:spacing w:after="0"/>
        <w:ind w:left="993" w:right="5" w:hanging="284"/>
        <w:contextualSpacing/>
        <w:rPr>
          <w:rFonts w:ascii="Arial" w:eastAsia="Times New Roman" w:hAnsi="Arial" w:cs="Arial"/>
          <w:color w:val="000000"/>
          <w:sz w:val="24"/>
          <w:szCs w:val="24"/>
          <w:lang w:eastAsia="pl-PL"/>
        </w:rPr>
      </w:pPr>
      <w:r w:rsidRPr="009D058C">
        <w:rPr>
          <w:rFonts w:ascii="Arial" w:eastAsia="Times New Roman" w:hAnsi="Arial" w:cs="Arial"/>
          <w:color w:val="000000"/>
          <w:sz w:val="24"/>
          <w:szCs w:val="24"/>
          <w:lang w:eastAsia="pl-PL"/>
        </w:rPr>
        <w:t xml:space="preserve">Wspomaganie i pomoc nauczycielom w realizacji treści programowych ze szczególnym uwzględnieniem dzieci o specjalnych potrzebach edukacyjnych, </w:t>
      </w:r>
    </w:p>
    <w:p w:rsidR="008D2BD8" w:rsidRPr="009D058C" w:rsidRDefault="008D2BD8" w:rsidP="00DC7AF2">
      <w:pPr>
        <w:numPr>
          <w:ilvl w:val="1"/>
          <w:numId w:val="13"/>
        </w:numPr>
        <w:spacing w:after="0"/>
        <w:ind w:left="993" w:right="5" w:hanging="284"/>
        <w:contextualSpacing/>
        <w:rPr>
          <w:rFonts w:ascii="Arial" w:eastAsia="Times New Roman" w:hAnsi="Arial" w:cs="Arial"/>
          <w:color w:val="000000"/>
          <w:sz w:val="24"/>
          <w:szCs w:val="24"/>
          <w:lang w:eastAsia="pl-PL"/>
        </w:rPr>
      </w:pPr>
      <w:r w:rsidRPr="009D058C">
        <w:rPr>
          <w:rFonts w:ascii="Arial" w:eastAsia="Times New Roman" w:hAnsi="Arial" w:cs="Arial"/>
          <w:color w:val="000000"/>
          <w:sz w:val="24"/>
          <w:szCs w:val="24"/>
          <w:lang w:eastAsia="pl-PL"/>
        </w:rPr>
        <w:t xml:space="preserve">Konsultowanie przy diagnozie dojrzałości szkolnej, </w:t>
      </w:r>
    </w:p>
    <w:p w:rsidR="008D2BD8" w:rsidRPr="009D058C" w:rsidRDefault="008D2BD8" w:rsidP="00DC7AF2">
      <w:pPr>
        <w:numPr>
          <w:ilvl w:val="1"/>
          <w:numId w:val="13"/>
        </w:numPr>
        <w:spacing w:after="0"/>
        <w:ind w:left="993" w:right="5" w:hanging="284"/>
        <w:contextualSpacing/>
        <w:rPr>
          <w:rFonts w:ascii="Arial" w:eastAsia="Times New Roman" w:hAnsi="Arial" w:cs="Arial"/>
          <w:color w:val="000000"/>
          <w:sz w:val="24"/>
          <w:szCs w:val="24"/>
          <w:lang w:eastAsia="pl-PL"/>
        </w:rPr>
      </w:pPr>
      <w:r w:rsidRPr="009D058C">
        <w:rPr>
          <w:rFonts w:ascii="Arial" w:eastAsia="Times New Roman" w:hAnsi="Arial" w:cs="Arial"/>
          <w:color w:val="000000"/>
          <w:sz w:val="24"/>
          <w:szCs w:val="24"/>
          <w:lang w:eastAsia="pl-PL"/>
        </w:rPr>
        <w:t xml:space="preserve">Opracowywanie programów profilaktycznych, w przypadku potrzeby ich posiadania, </w:t>
      </w:r>
    </w:p>
    <w:p w:rsidR="008D2BD8" w:rsidRPr="009D058C" w:rsidRDefault="008D2BD8" w:rsidP="00DC7AF2">
      <w:pPr>
        <w:numPr>
          <w:ilvl w:val="1"/>
          <w:numId w:val="13"/>
        </w:numPr>
        <w:spacing w:after="0"/>
        <w:ind w:left="993" w:right="5" w:hanging="284"/>
        <w:contextualSpacing/>
        <w:rPr>
          <w:rFonts w:ascii="Arial" w:eastAsia="Times New Roman" w:hAnsi="Arial" w:cs="Arial"/>
          <w:color w:val="000000"/>
          <w:sz w:val="24"/>
          <w:szCs w:val="24"/>
          <w:lang w:eastAsia="pl-PL"/>
        </w:rPr>
      </w:pPr>
      <w:r w:rsidRPr="009D058C">
        <w:rPr>
          <w:rFonts w:ascii="Arial" w:eastAsia="Times New Roman" w:hAnsi="Arial" w:cs="Arial"/>
          <w:color w:val="000000"/>
          <w:sz w:val="24"/>
          <w:szCs w:val="24"/>
          <w:lang w:eastAsia="pl-PL"/>
        </w:rPr>
        <w:lastRenderedPageBreak/>
        <w:t xml:space="preserve">Opracowanie w zespole wielospecjalistycznym wspólnie z nauczycielami IPET dla dzieci posiadających orzeczenie o potrzebie kształcenia specjalnego oraz KIP i PDW dla dzieci z orzeczeniami o niepełnosprawności, opiniami z PPP oraz dla dzieci zdolnych, </w:t>
      </w:r>
    </w:p>
    <w:p w:rsidR="008D2BD8" w:rsidRPr="009D058C" w:rsidRDefault="008D2BD8" w:rsidP="00DC7AF2">
      <w:pPr>
        <w:numPr>
          <w:ilvl w:val="1"/>
          <w:numId w:val="13"/>
        </w:numPr>
        <w:spacing w:after="0"/>
        <w:ind w:left="993" w:right="5" w:hanging="284"/>
        <w:contextualSpacing/>
        <w:rPr>
          <w:rFonts w:ascii="Arial" w:eastAsia="Times New Roman" w:hAnsi="Arial" w:cs="Arial"/>
          <w:color w:val="000000"/>
          <w:sz w:val="24"/>
          <w:szCs w:val="24"/>
          <w:lang w:eastAsia="pl-PL"/>
        </w:rPr>
      </w:pPr>
      <w:r w:rsidRPr="009D058C">
        <w:rPr>
          <w:rFonts w:ascii="Arial" w:eastAsia="Times New Roman" w:hAnsi="Arial" w:cs="Arial"/>
          <w:color w:val="000000"/>
          <w:sz w:val="24"/>
          <w:szCs w:val="24"/>
          <w:lang w:eastAsia="pl-PL"/>
        </w:rPr>
        <w:t xml:space="preserve">Dbanie o dobrą współpracę z nauczycielami grup, ze szczególnym uwzględnieniem nauczycieli wspomagających oraz pozostałymi terapeutami, </w:t>
      </w:r>
    </w:p>
    <w:p w:rsidR="008D2BD8" w:rsidRPr="009D058C" w:rsidRDefault="008D2BD8" w:rsidP="00DC7AF2">
      <w:pPr>
        <w:numPr>
          <w:ilvl w:val="1"/>
          <w:numId w:val="13"/>
        </w:numPr>
        <w:spacing w:after="0"/>
        <w:ind w:left="993" w:right="5" w:hanging="284"/>
        <w:contextualSpacing/>
        <w:rPr>
          <w:rFonts w:ascii="Arial" w:eastAsia="Times New Roman" w:hAnsi="Arial" w:cs="Arial"/>
          <w:color w:val="000000"/>
          <w:sz w:val="24"/>
          <w:szCs w:val="24"/>
          <w:lang w:eastAsia="pl-PL"/>
        </w:rPr>
      </w:pPr>
      <w:r w:rsidRPr="009D058C">
        <w:rPr>
          <w:rFonts w:ascii="Arial" w:eastAsia="Times New Roman" w:hAnsi="Arial" w:cs="Arial"/>
          <w:color w:val="000000"/>
          <w:sz w:val="24"/>
          <w:szCs w:val="24"/>
          <w:lang w:eastAsia="pl-PL"/>
        </w:rPr>
        <w:t xml:space="preserve">Prowadzenie odpowiedniej dokumentacji pracy, zgodnie z odrębnymi przepisami, </w:t>
      </w:r>
    </w:p>
    <w:p w:rsidR="008D2BD8" w:rsidRPr="009D058C" w:rsidRDefault="008D2BD8" w:rsidP="00DC7AF2">
      <w:pPr>
        <w:numPr>
          <w:ilvl w:val="1"/>
          <w:numId w:val="13"/>
        </w:numPr>
        <w:spacing w:after="0"/>
        <w:ind w:left="993" w:right="5" w:hanging="284"/>
        <w:contextualSpacing/>
        <w:rPr>
          <w:rFonts w:ascii="Arial" w:eastAsia="Times New Roman" w:hAnsi="Arial" w:cs="Arial"/>
          <w:color w:val="000000"/>
          <w:sz w:val="24"/>
          <w:szCs w:val="24"/>
          <w:lang w:eastAsia="pl-PL"/>
        </w:rPr>
      </w:pPr>
      <w:r w:rsidRPr="009D058C">
        <w:rPr>
          <w:rFonts w:ascii="Arial" w:eastAsia="Times New Roman" w:hAnsi="Arial" w:cs="Arial"/>
          <w:color w:val="000000"/>
          <w:sz w:val="24"/>
          <w:szCs w:val="24"/>
          <w:lang w:eastAsia="pl-PL"/>
        </w:rPr>
        <w:t>Branie udziału w pracach komisji kwalifikacyjnej przyjmującej do przedszkola dzieci o specjalnych potrzebach edukacyjnych ,</w:t>
      </w:r>
    </w:p>
    <w:p w:rsidR="008D2BD8" w:rsidRPr="009D058C" w:rsidRDefault="008D2BD8" w:rsidP="00DC7AF2">
      <w:pPr>
        <w:numPr>
          <w:ilvl w:val="1"/>
          <w:numId w:val="13"/>
        </w:numPr>
        <w:spacing w:after="0"/>
        <w:ind w:left="993" w:right="5" w:hanging="284"/>
        <w:contextualSpacing/>
        <w:rPr>
          <w:rFonts w:ascii="Arial" w:eastAsia="Times New Roman" w:hAnsi="Arial" w:cs="Arial"/>
          <w:color w:val="000000"/>
          <w:sz w:val="24"/>
          <w:szCs w:val="24"/>
          <w:lang w:eastAsia="pl-PL"/>
        </w:rPr>
      </w:pPr>
      <w:r w:rsidRPr="009D058C">
        <w:rPr>
          <w:rFonts w:ascii="Arial" w:eastAsia="Times New Roman" w:hAnsi="Arial" w:cs="Arial"/>
          <w:color w:val="000000"/>
          <w:sz w:val="24"/>
          <w:szCs w:val="24"/>
          <w:lang w:eastAsia="pl-PL"/>
        </w:rPr>
        <w:t>Wykonywanie poleceń dyrekcji przedszkola.</w:t>
      </w:r>
    </w:p>
    <w:p w:rsidR="008D2BD8" w:rsidRPr="009D058C" w:rsidRDefault="008D2BD8" w:rsidP="00DC7AF2">
      <w:pPr>
        <w:numPr>
          <w:ilvl w:val="1"/>
          <w:numId w:val="13"/>
        </w:numPr>
        <w:spacing w:after="0"/>
        <w:ind w:left="993" w:right="5" w:hanging="284"/>
        <w:contextualSpacing/>
        <w:rPr>
          <w:rFonts w:ascii="Arial" w:eastAsia="Times New Roman" w:hAnsi="Arial" w:cs="Arial"/>
          <w:color w:val="000000"/>
          <w:sz w:val="24"/>
          <w:szCs w:val="24"/>
          <w:lang w:eastAsia="pl-PL"/>
        </w:rPr>
      </w:pPr>
      <w:r w:rsidRPr="009D058C">
        <w:rPr>
          <w:rFonts w:ascii="Arial" w:eastAsia="Times New Roman" w:hAnsi="Arial" w:cs="Arial"/>
          <w:color w:val="000000"/>
          <w:sz w:val="24"/>
          <w:szCs w:val="24"/>
          <w:lang w:eastAsia="pl-PL"/>
        </w:rPr>
        <w:t>Logopeda i psycholog opracowują na każdy rok szkolny ramowy plan pracy, zatwierdzony przez dyrektora.</w:t>
      </w:r>
    </w:p>
    <w:p w:rsidR="008D2BD8" w:rsidRPr="009D058C" w:rsidRDefault="008D2BD8" w:rsidP="00DC7AF2">
      <w:pPr>
        <w:numPr>
          <w:ilvl w:val="1"/>
          <w:numId w:val="13"/>
        </w:numPr>
        <w:spacing w:after="0"/>
        <w:ind w:left="993" w:right="5" w:hanging="284"/>
        <w:contextualSpacing/>
        <w:rPr>
          <w:rFonts w:ascii="Arial" w:eastAsia="Times New Roman" w:hAnsi="Arial" w:cs="Arial"/>
          <w:color w:val="000000"/>
          <w:sz w:val="24"/>
          <w:szCs w:val="24"/>
          <w:lang w:eastAsia="pl-PL"/>
        </w:rPr>
      </w:pPr>
      <w:r w:rsidRPr="009D058C">
        <w:rPr>
          <w:rFonts w:ascii="Arial" w:eastAsia="Times New Roman" w:hAnsi="Arial" w:cs="Arial"/>
          <w:color w:val="000000"/>
          <w:sz w:val="24"/>
          <w:szCs w:val="24"/>
          <w:lang w:eastAsia="pl-PL"/>
        </w:rPr>
        <w:t>Pod koniec każdego półrocza logopeda i psycholog składają sprawozdania ze swojej pracy.</w:t>
      </w:r>
    </w:p>
    <w:p w:rsidR="008D2BD8" w:rsidRPr="009D058C" w:rsidRDefault="008D2BD8" w:rsidP="00DC7AF2">
      <w:pPr>
        <w:numPr>
          <w:ilvl w:val="1"/>
          <w:numId w:val="13"/>
        </w:numPr>
        <w:spacing w:after="0"/>
        <w:ind w:left="993" w:right="5" w:hanging="284"/>
        <w:contextualSpacing/>
        <w:rPr>
          <w:rFonts w:ascii="Arial" w:eastAsia="Times New Roman" w:hAnsi="Arial" w:cs="Arial"/>
          <w:color w:val="000000"/>
          <w:sz w:val="24"/>
          <w:szCs w:val="24"/>
          <w:lang w:eastAsia="pl-PL"/>
        </w:rPr>
      </w:pPr>
      <w:r w:rsidRPr="009D058C">
        <w:rPr>
          <w:rFonts w:ascii="Arial" w:eastAsia="Times New Roman" w:hAnsi="Arial" w:cs="Arial"/>
          <w:color w:val="000000"/>
          <w:sz w:val="24"/>
          <w:szCs w:val="24"/>
          <w:lang w:eastAsia="pl-PL"/>
        </w:rPr>
        <w:t>W ramach realizacji swoich zadań logopeda i psycholog w szczególności:</w:t>
      </w:r>
    </w:p>
    <w:p w:rsidR="008D2BD8" w:rsidRPr="009D058C" w:rsidRDefault="009D058C" w:rsidP="009D058C">
      <w:pPr>
        <w:spacing w:after="0"/>
        <w:ind w:left="993"/>
        <w:contextualSpacing/>
        <w:jc w:val="both"/>
        <w:rPr>
          <w:rFonts w:ascii="Arial" w:eastAsia="Times New Roman" w:hAnsi="Arial" w:cs="Arial"/>
          <w:color w:val="000000"/>
          <w:sz w:val="24"/>
          <w:szCs w:val="24"/>
          <w:lang w:eastAsia="pl-PL"/>
        </w:rPr>
      </w:pPr>
      <w:r>
        <w:rPr>
          <w:rFonts w:ascii="Arial" w:eastAsia="Times New Roman" w:hAnsi="Arial" w:cs="Arial"/>
          <w:color w:val="000000"/>
          <w:sz w:val="24"/>
          <w:szCs w:val="24"/>
          <w:lang w:eastAsia="pl-PL"/>
        </w:rPr>
        <w:t xml:space="preserve">- </w:t>
      </w:r>
      <w:r w:rsidR="008D2BD8" w:rsidRPr="009D058C">
        <w:rPr>
          <w:rFonts w:ascii="Arial" w:eastAsia="Times New Roman" w:hAnsi="Arial" w:cs="Arial"/>
          <w:color w:val="000000"/>
          <w:sz w:val="24"/>
          <w:szCs w:val="24"/>
          <w:lang w:eastAsia="pl-PL"/>
        </w:rPr>
        <w:t>mogą przeprowadzać wywiady środowiskowe;</w:t>
      </w:r>
    </w:p>
    <w:p w:rsidR="008D2BD8" w:rsidRPr="009D058C" w:rsidRDefault="00E75179" w:rsidP="00E75179">
      <w:pPr>
        <w:spacing w:after="0"/>
        <w:contextualSpacing/>
        <w:jc w:val="both"/>
        <w:rPr>
          <w:rFonts w:ascii="Arial" w:eastAsia="Times New Roman" w:hAnsi="Arial" w:cs="Arial"/>
          <w:color w:val="000000"/>
          <w:sz w:val="24"/>
          <w:szCs w:val="24"/>
          <w:lang w:eastAsia="pl-PL"/>
        </w:rPr>
      </w:pPr>
      <w:r>
        <w:rPr>
          <w:rFonts w:ascii="Arial" w:eastAsia="Times New Roman" w:hAnsi="Arial" w:cs="Arial"/>
          <w:color w:val="000000"/>
          <w:sz w:val="24"/>
          <w:szCs w:val="24"/>
          <w:lang w:eastAsia="pl-PL"/>
        </w:rPr>
        <w:t xml:space="preserve">              - </w:t>
      </w:r>
      <w:r w:rsidR="008D2BD8" w:rsidRPr="009D058C">
        <w:rPr>
          <w:rFonts w:ascii="Arial" w:eastAsia="Times New Roman" w:hAnsi="Arial" w:cs="Arial"/>
          <w:color w:val="000000"/>
          <w:sz w:val="24"/>
          <w:szCs w:val="24"/>
          <w:lang w:eastAsia="pl-PL"/>
        </w:rPr>
        <w:t>mogą korzystać z dokumentacji szkolnej uczniów;</w:t>
      </w:r>
    </w:p>
    <w:p w:rsidR="008D2BD8" w:rsidRPr="009D058C" w:rsidRDefault="00E75179" w:rsidP="00E75179">
      <w:pPr>
        <w:spacing w:after="0"/>
        <w:contextualSpacing/>
        <w:jc w:val="both"/>
        <w:rPr>
          <w:rFonts w:ascii="Arial" w:eastAsia="Times New Roman" w:hAnsi="Arial" w:cs="Arial"/>
          <w:color w:val="000000"/>
          <w:sz w:val="24"/>
          <w:szCs w:val="24"/>
          <w:lang w:eastAsia="pl-PL"/>
        </w:rPr>
      </w:pPr>
      <w:r>
        <w:rPr>
          <w:rFonts w:ascii="Arial" w:eastAsia="Times New Roman" w:hAnsi="Arial" w:cs="Arial"/>
          <w:color w:val="000000"/>
          <w:sz w:val="24"/>
          <w:szCs w:val="24"/>
          <w:lang w:eastAsia="pl-PL"/>
        </w:rPr>
        <w:t xml:space="preserve">               - </w:t>
      </w:r>
      <w:r w:rsidR="008D2BD8" w:rsidRPr="009D058C">
        <w:rPr>
          <w:rFonts w:ascii="Arial" w:eastAsia="Times New Roman" w:hAnsi="Arial" w:cs="Arial"/>
          <w:color w:val="000000"/>
          <w:sz w:val="24"/>
          <w:szCs w:val="24"/>
          <w:lang w:eastAsia="pl-PL"/>
        </w:rPr>
        <w:t>współpracują z odpowiednimi placówkami oświatowymi, sądowymi, policją i stosownie do potrzeb, innymi podmiotami.</w:t>
      </w:r>
    </w:p>
    <w:p w:rsidR="00E75179" w:rsidRDefault="00E75179" w:rsidP="00E75179">
      <w:pPr>
        <w:suppressAutoHyphens/>
        <w:spacing w:after="0" w:line="240" w:lineRule="auto"/>
        <w:jc w:val="both"/>
        <w:textAlignment w:val="baseline"/>
        <w:rPr>
          <w:rFonts w:ascii="Arial" w:eastAsia="Calibri" w:hAnsi="Arial" w:cs="Arial"/>
          <w:sz w:val="24"/>
          <w:szCs w:val="24"/>
        </w:rPr>
      </w:pPr>
    </w:p>
    <w:p w:rsidR="007168FC" w:rsidRDefault="00DC7AF2" w:rsidP="00E75179">
      <w:pPr>
        <w:suppressAutoHyphens/>
        <w:jc w:val="both"/>
        <w:textAlignment w:val="baseline"/>
        <w:rPr>
          <w:rFonts w:ascii="Arial" w:eastAsia="Lucida Sans Unicode" w:hAnsi="Arial" w:cs="Arial"/>
          <w:sz w:val="24"/>
          <w:szCs w:val="24"/>
          <w:lang w:eastAsia="ar-SA" w:bidi="hi-IN"/>
        </w:rPr>
      </w:pPr>
      <w:r>
        <w:rPr>
          <w:rFonts w:ascii="Arial" w:eastAsia="Lucida Sans Unicode" w:hAnsi="Arial" w:cs="Arial"/>
          <w:sz w:val="24"/>
          <w:szCs w:val="24"/>
          <w:lang w:eastAsia="ar-SA" w:bidi="hi-IN"/>
        </w:rPr>
        <w:t xml:space="preserve">14. </w:t>
      </w:r>
      <w:r w:rsidR="00E75179" w:rsidRPr="00E75179">
        <w:rPr>
          <w:rFonts w:ascii="Arial" w:eastAsia="Lucida Sans Unicode" w:hAnsi="Arial" w:cs="Arial"/>
          <w:sz w:val="24"/>
          <w:szCs w:val="24"/>
          <w:lang w:eastAsia="ar-SA" w:bidi="hi-IN"/>
        </w:rPr>
        <w:t>N</w:t>
      </w:r>
      <w:r w:rsidR="007168FC" w:rsidRPr="00E75179">
        <w:rPr>
          <w:rFonts w:ascii="Arial" w:eastAsia="Lucida Sans Unicode" w:hAnsi="Arial" w:cs="Arial"/>
          <w:sz w:val="24"/>
          <w:szCs w:val="24"/>
          <w:lang w:eastAsia="ar-SA" w:bidi="hi-IN"/>
        </w:rPr>
        <w:t>auczyciel katecheta;</w:t>
      </w:r>
    </w:p>
    <w:p w:rsidR="00DC7AF2" w:rsidRPr="00A53AAC" w:rsidRDefault="00DC7AF2" w:rsidP="00A53AAC">
      <w:pPr>
        <w:pStyle w:val="Bezodstpw"/>
        <w:rPr>
          <w:rFonts w:ascii="Arial" w:hAnsi="Arial" w:cs="Arial"/>
          <w:sz w:val="24"/>
          <w:szCs w:val="24"/>
          <w:lang w:eastAsia="ar-SA" w:bidi="hi-IN"/>
        </w:rPr>
      </w:pPr>
      <w:r w:rsidRPr="00A53AAC">
        <w:rPr>
          <w:rFonts w:ascii="Arial" w:hAnsi="Arial" w:cs="Arial"/>
          <w:sz w:val="24"/>
          <w:szCs w:val="24"/>
          <w:lang w:eastAsia="ar-SA" w:bidi="hi-IN"/>
        </w:rPr>
        <w:t>1. Do zadań nauczyciela katechety należy:</w:t>
      </w:r>
    </w:p>
    <w:p w:rsidR="00DC7AF2" w:rsidRDefault="00DC7AF2" w:rsidP="00A53AAC">
      <w:pPr>
        <w:pStyle w:val="Bezodstpw"/>
        <w:rPr>
          <w:rFonts w:ascii="Arial" w:hAnsi="Arial" w:cs="Arial"/>
          <w:sz w:val="24"/>
          <w:szCs w:val="24"/>
          <w:lang w:eastAsia="ar-SA" w:bidi="hi-IN"/>
        </w:rPr>
      </w:pPr>
      <w:r w:rsidRPr="00A53AAC">
        <w:rPr>
          <w:rFonts w:ascii="Arial" w:hAnsi="Arial" w:cs="Arial"/>
          <w:sz w:val="24"/>
          <w:szCs w:val="24"/>
          <w:lang w:eastAsia="ar-SA" w:bidi="hi-IN"/>
        </w:rPr>
        <w:t>1)</w:t>
      </w:r>
      <w:r w:rsidR="00A53AAC">
        <w:rPr>
          <w:rFonts w:ascii="Arial" w:hAnsi="Arial" w:cs="Arial"/>
          <w:sz w:val="24"/>
          <w:szCs w:val="24"/>
          <w:lang w:eastAsia="ar-SA" w:bidi="hi-IN"/>
        </w:rPr>
        <w:t xml:space="preserve"> prowadzenie pracy dydaktycznej, wychowawczej i opiekuńczej oraz odpowiedzialność za bezpieczeństwo powierzonych opiece dzieci,</w:t>
      </w:r>
    </w:p>
    <w:p w:rsidR="00A53AAC" w:rsidRDefault="00A53AAC" w:rsidP="00A53AAC">
      <w:pPr>
        <w:pStyle w:val="Bezodstpw"/>
        <w:rPr>
          <w:rFonts w:ascii="Arial" w:hAnsi="Arial" w:cs="Arial"/>
          <w:sz w:val="24"/>
          <w:szCs w:val="24"/>
          <w:lang w:eastAsia="ar-SA" w:bidi="hi-IN"/>
        </w:rPr>
      </w:pPr>
      <w:r>
        <w:rPr>
          <w:rFonts w:ascii="Arial" w:hAnsi="Arial" w:cs="Arial"/>
          <w:sz w:val="24"/>
          <w:szCs w:val="24"/>
          <w:lang w:eastAsia="ar-SA" w:bidi="hi-IN"/>
        </w:rPr>
        <w:t>2) organizowanie zajęć religii zgodnie z metodyką oraz programem zatwierdzonym przez właściwe władze odpowiedniego kościoła;</w:t>
      </w:r>
    </w:p>
    <w:p w:rsidR="00A53AAC" w:rsidRDefault="00A53AAC" w:rsidP="00A53AAC">
      <w:pPr>
        <w:pStyle w:val="Bezodstpw"/>
        <w:rPr>
          <w:rFonts w:ascii="Arial" w:hAnsi="Arial" w:cs="Arial"/>
          <w:sz w:val="24"/>
          <w:szCs w:val="24"/>
          <w:lang w:eastAsia="ar-SA" w:bidi="hi-IN"/>
        </w:rPr>
      </w:pPr>
      <w:r>
        <w:rPr>
          <w:rFonts w:ascii="Arial" w:hAnsi="Arial" w:cs="Arial"/>
          <w:sz w:val="24"/>
          <w:szCs w:val="24"/>
          <w:lang w:eastAsia="ar-SA" w:bidi="hi-IN"/>
        </w:rPr>
        <w:t>3) współpraca nauczycielami grup oraz domem rodzinnym wychowanków w celu ujednolicenia oddziaływań wychowawczych,</w:t>
      </w:r>
    </w:p>
    <w:p w:rsidR="00A53AAC" w:rsidRDefault="00A53AAC" w:rsidP="00A53AAC">
      <w:pPr>
        <w:pStyle w:val="Bezodstpw"/>
        <w:rPr>
          <w:rFonts w:ascii="Arial" w:hAnsi="Arial" w:cs="Arial"/>
          <w:sz w:val="24"/>
          <w:szCs w:val="24"/>
          <w:lang w:eastAsia="ar-SA" w:bidi="hi-IN"/>
        </w:rPr>
      </w:pPr>
      <w:r>
        <w:rPr>
          <w:rFonts w:ascii="Arial" w:hAnsi="Arial" w:cs="Arial"/>
          <w:sz w:val="24"/>
          <w:szCs w:val="24"/>
          <w:lang w:eastAsia="ar-SA" w:bidi="hi-IN"/>
        </w:rPr>
        <w:t xml:space="preserve">4) wykonywanie innych poleceń Dyrektora w zakresie zadań </w:t>
      </w:r>
      <w:proofErr w:type="spellStart"/>
      <w:r>
        <w:rPr>
          <w:rFonts w:ascii="Arial" w:hAnsi="Arial" w:cs="Arial"/>
          <w:sz w:val="24"/>
          <w:szCs w:val="24"/>
          <w:lang w:eastAsia="ar-SA" w:bidi="hi-IN"/>
        </w:rPr>
        <w:t>ztatutowych</w:t>
      </w:r>
      <w:proofErr w:type="spellEnd"/>
      <w:r>
        <w:rPr>
          <w:rFonts w:ascii="Arial" w:hAnsi="Arial" w:cs="Arial"/>
          <w:sz w:val="24"/>
          <w:szCs w:val="24"/>
          <w:lang w:eastAsia="ar-SA" w:bidi="hi-IN"/>
        </w:rPr>
        <w:t xml:space="preserve"> przedszkola,</w:t>
      </w:r>
    </w:p>
    <w:p w:rsidR="00A53AAC" w:rsidRPr="00A53AAC" w:rsidRDefault="00A53AAC" w:rsidP="00A53AAC">
      <w:pPr>
        <w:pStyle w:val="Bezodstpw"/>
        <w:rPr>
          <w:rFonts w:ascii="Arial" w:hAnsi="Arial" w:cs="Arial"/>
          <w:sz w:val="24"/>
          <w:szCs w:val="24"/>
          <w:lang w:eastAsia="ar-SA" w:bidi="hi-IN"/>
        </w:rPr>
      </w:pPr>
      <w:r>
        <w:rPr>
          <w:rFonts w:ascii="Arial" w:hAnsi="Arial" w:cs="Arial"/>
          <w:sz w:val="24"/>
          <w:szCs w:val="24"/>
          <w:lang w:eastAsia="ar-SA" w:bidi="hi-IN"/>
        </w:rPr>
        <w:t>5)prowadzenie obowiązującej dokumentacji.</w:t>
      </w:r>
    </w:p>
    <w:p w:rsidR="00E75612" w:rsidRDefault="00E75612" w:rsidP="00E75179">
      <w:pPr>
        <w:suppressAutoHyphens/>
        <w:spacing w:after="0" w:line="240" w:lineRule="auto"/>
        <w:jc w:val="both"/>
        <w:textAlignment w:val="baseline"/>
        <w:rPr>
          <w:rFonts w:ascii="Arial" w:eastAsia="Lucida Sans Unicode" w:hAnsi="Arial" w:cs="Arial"/>
          <w:sz w:val="24"/>
          <w:szCs w:val="24"/>
          <w:lang w:eastAsia="ar-SA" w:bidi="hi-IN"/>
        </w:rPr>
      </w:pPr>
    </w:p>
    <w:p w:rsidR="007168FC" w:rsidRPr="0096237A" w:rsidRDefault="00E75612" w:rsidP="00E75179">
      <w:pPr>
        <w:suppressAutoHyphens/>
        <w:spacing w:after="0" w:line="240" w:lineRule="auto"/>
        <w:jc w:val="both"/>
        <w:textAlignment w:val="baseline"/>
        <w:rPr>
          <w:rFonts w:ascii="Arial" w:eastAsia="Lucida Sans Unicode" w:hAnsi="Arial" w:cs="Arial"/>
          <w:sz w:val="24"/>
          <w:szCs w:val="24"/>
          <w:lang w:eastAsia="ar-SA" w:bidi="hi-IN"/>
        </w:rPr>
      </w:pPr>
      <w:r>
        <w:rPr>
          <w:rFonts w:ascii="Arial" w:eastAsia="Lucida Sans Unicode" w:hAnsi="Arial" w:cs="Arial"/>
          <w:sz w:val="24"/>
          <w:szCs w:val="24"/>
          <w:lang w:eastAsia="ar-SA" w:bidi="hi-IN"/>
        </w:rPr>
        <w:t>1.</w:t>
      </w:r>
      <w:r w:rsidR="007168FC" w:rsidRPr="0096237A">
        <w:rPr>
          <w:rFonts w:ascii="Arial" w:eastAsia="Lucida Sans Unicode" w:hAnsi="Arial" w:cs="Arial"/>
          <w:sz w:val="24"/>
          <w:szCs w:val="24"/>
          <w:lang w:eastAsia="ar-SA" w:bidi="hi-IN"/>
        </w:rPr>
        <w:t>Pracownikami administracyjnymi jest - referent</w:t>
      </w:r>
    </w:p>
    <w:p w:rsidR="007168FC" w:rsidRPr="0096237A" w:rsidRDefault="007168FC" w:rsidP="009D0E3A">
      <w:pPr>
        <w:numPr>
          <w:ilvl w:val="0"/>
          <w:numId w:val="14"/>
        </w:numPr>
        <w:suppressAutoHyphens/>
        <w:spacing w:after="0" w:line="240" w:lineRule="auto"/>
        <w:ind w:left="703" w:hanging="357"/>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Do obowiązków referenta należy:</w:t>
      </w:r>
    </w:p>
    <w:p w:rsidR="007168FC" w:rsidRPr="0096237A" w:rsidRDefault="007168FC" w:rsidP="009D0E3A">
      <w:pPr>
        <w:numPr>
          <w:ilvl w:val="0"/>
          <w:numId w:val="15"/>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o</w:t>
      </w:r>
      <w:r w:rsidR="00360984">
        <w:rPr>
          <w:rFonts w:ascii="Arial" w:eastAsia="Lucida Sans Unicode" w:hAnsi="Arial" w:cs="Arial"/>
          <w:sz w:val="24"/>
          <w:szCs w:val="24"/>
          <w:lang w:eastAsia="ar-SA" w:bidi="hi-IN"/>
        </w:rPr>
        <w:t>bsługa programu :Kadry”</w:t>
      </w:r>
      <w:r w:rsidRPr="0096237A">
        <w:rPr>
          <w:rFonts w:ascii="Arial" w:eastAsia="Lucida Sans Unicode" w:hAnsi="Arial" w:cs="Arial"/>
          <w:sz w:val="24"/>
          <w:szCs w:val="24"/>
          <w:lang w:eastAsia="ar-SA" w:bidi="hi-IN"/>
        </w:rPr>
        <w:t>,</w:t>
      </w:r>
    </w:p>
    <w:p w:rsidR="007168FC" w:rsidRPr="0096237A" w:rsidRDefault="007168FC" w:rsidP="009D0E3A">
      <w:pPr>
        <w:numPr>
          <w:ilvl w:val="0"/>
          <w:numId w:val="15"/>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prowadzenie korespondencji elektronicznej z rodzicami,</w:t>
      </w:r>
    </w:p>
    <w:p w:rsidR="007168FC" w:rsidRPr="0096237A" w:rsidRDefault="007168FC" w:rsidP="009D0E3A">
      <w:pPr>
        <w:numPr>
          <w:ilvl w:val="0"/>
          <w:numId w:val="15"/>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monitorowanie terminowości wpłat rodziców,</w:t>
      </w:r>
    </w:p>
    <w:p w:rsidR="007168FC" w:rsidRPr="00360984" w:rsidRDefault="007168FC" w:rsidP="009D0E3A">
      <w:pPr>
        <w:numPr>
          <w:ilvl w:val="0"/>
          <w:numId w:val="15"/>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wysyłanie pism, korespondencji i przesyłek,</w:t>
      </w:r>
    </w:p>
    <w:p w:rsidR="007168FC" w:rsidRPr="0096237A" w:rsidRDefault="007168FC" w:rsidP="009D0E3A">
      <w:pPr>
        <w:numPr>
          <w:ilvl w:val="0"/>
          <w:numId w:val="15"/>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prowadzenie inwentaryzacji,</w:t>
      </w:r>
    </w:p>
    <w:p w:rsidR="007168FC" w:rsidRPr="0096237A" w:rsidRDefault="007168FC" w:rsidP="009D0E3A">
      <w:pPr>
        <w:numPr>
          <w:ilvl w:val="0"/>
          <w:numId w:val="15"/>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monitoring mediów,</w:t>
      </w:r>
    </w:p>
    <w:p w:rsidR="007168FC" w:rsidRPr="00360984" w:rsidRDefault="00360984" w:rsidP="009D0E3A">
      <w:pPr>
        <w:numPr>
          <w:ilvl w:val="0"/>
          <w:numId w:val="15"/>
        </w:numPr>
        <w:suppressAutoHyphens/>
        <w:spacing w:after="0" w:line="240" w:lineRule="auto"/>
        <w:ind w:left="708"/>
        <w:jc w:val="both"/>
        <w:textAlignment w:val="baseline"/>
        <w:rPr>
          <w:rFonts w:ascii="Arial" w:eastAsia="Lucida Sans Unicode" w:hAnsi="Arial" w:cs="Arial"/>
          <w:sz w:val="24"/>
          <w:szCs w:val="24"/>
          <w:lang w:eastAsia="ar-SA" w:bidi="hi-IN"/>
        </w:rPr>
      </w:pPr>
      <w:r>
        <w:rPr>
          <w:rFonts w:ascii="Arial" w:eastAsia="Lucida Sans Unicode" w:hAnsi="Arial" w:cs="Arial"/>
          <w:sz w:val="24"/>
          <w:szCs w:val="24"/>
          <w:lang w:eastAsia="ar-SA" w:bidi="hi-IN"/>
        </w:rPr>
        <w:t>sprawozdania:  do GUS,</w:t>
      </w:r>
    </w:p>
    <w:p w:rsidR="007168FC" w:rsidRPr="0096237A" w:rsidRDefault="007168FC" w:rsidP="009D0E3A">
      <w:pPr>
        <w:numPr>
          <w:ilvl w:val="0"/>
          <w:numId w:val="15"/>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kontakty z Biurem Obsługi Finansów,</w:t>
      </w:r>
    </w:p>
    <w:p w:rsidR="007168FC" w:rsidRPr="0096237A" w:rsidRDefault="007168FC" w:rsidP="009D0E3A">
      <w:pPr>
        <w:numPr>
          <w:ilvl w:val="0"/>
          <w:numId w:val="15"/>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zastępowanie intendenta podczas jego nieobecności;</w:t>
      </w:r>
    </w:p>
    <w:p w:rsidR="007168FC" w:rsidRPr="0096237A" w:rsidRDefault="007168FC" w:rsidP="009D0E3A">
      <w:pPr>
        <w:numPr>
          <w:ilvl w:val="0"/>
          <w:numId w:val="13"/>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lastRenderedPageBreak/>
        <w:t>Pracownicy obsługi:</w:t>
      </w:r>
    </w:p>
    <w:p w:rsidR="007168FC" w:rsidRPr="0096237A" w:rsidRDefault="007168FC" w:rsidP="009D0E3A">
      <w:pPr>
        <w:numPr>
          <w:ilvl w:val="0"/>
          <w:numId w:val="16"/>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Ilość etatów dla pracowników obsługi ustala organ prowadzący placówkę zgodnie z odrębnymi przepisami;</w:t>
      </w:r>
    </w:p>
    <w:p w:rsidR="007168FC" w:rsidRPr="0096237A" w:rsidRDefault="007168FC" w:rsidP="009D0E3A">
      <w:pPr>
        <w:numPr>
          <w:ilvl w:val="0"/>
          <w:numId w:val="16"/>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Pracownikami obsługi w przedszkolu są:</w:t>
      </w:r>
    </w:p>
    <w:p w:rsidR="007168FC" w:rsidRPr="0096237A" w:rsidRDefault="007168FC" w:rsidP="009D0E3A">
      <w:pPr>
        <w:numPr>
          <w:ilvl w:val="0"/>
          <w:numId w:val="17"/>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intendent</w:t>
      </w:r>
    </w:p>
    <w:p w:rsidR="007168FC" w:rsidRPr="0096237A" w:rsidRDefault="007168FC" w:rsidP="009D0E3A">
      <w:pPr>
        <w:numPr>
          <w:ilvl w:val="0"/>
          <w:numId w:val="17"/>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kucharka</w:t>
      </w:r>
    </w:p>
    <w:p w:rsidR="007168FC" w:rsidRPr="0096237A" w:rsidRDefault="007168FC" w:rsidP="009D0E3A">
      <w:pPr>
        <w:numPr>
          <w:ilvl w:val="0"/>
          <w:numId w:val="17"/>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pomoc kuchenna</w:t>
      </w:r>
    </w:p>
    <w:p w:rsidR="007168FC" w:rsidRPr="0096237A" w:rsidRDefault="007168FC" w:rsidP="009D0E3A">
      <w:pPr>
        <w:numPr>
          <w:ilvl w:val="0"/>
          <w:numId w:val="17"/>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pomoc nauczyciela</w:t>
      </w:r>
    </w:p>
    <w:p w:rsidR="007168FC" w:rsidRPr="0096237A" w:rsidRDefault="007168FC" w:rsidP="009D0E3A">
      <w:pPr>
        <w:numPr>
          <w:ilvl w:val="0"/>
          <w:numId w:val="17"/>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woźne oddziałowe/salowe</w:t>
      </w:r>
    </w:p>
    <w:p w:rsidR="007168FC" w:rsidRPr="00F06E87" w:rsidRDefault="00F06E87" w:rsidP="009D0E3A">
      <w:pPr>
        <w:numPr>
          <w:ilvl w:val="0"/>
          <w:numId w:val="17"/>
        </w:numPr>
        <w:suppressAutoHyphens/>
        <w:spacing w:after="0" w:line="240" w:lineRule="auto"/>
        <w:ind w:left="708"/>
        <w:jc w:val="both"/>
        <w:textAlignment w:val="baseline"/>
        <w:rPr>
          <w:rFonts w:ascii="Arial" w:eastAsia="Lucida Sans Unicode" w:hAnsi="Arial" w:cs="Arial"/>
          <w:sz w:val="24"/>
          <w:szCs w:val="24"/>
          <w:lang w:eastAsia="ar-SA" w:bidi="hi-IN"/>
        </w:rPr>
      </w:pPr>
      <w:r>
        <w:rPr>
          <w:rFonts w:ascii="Arial" w:eastAsia="Lucida Sans Unicode" w:hAnsi="Arial" w:cs="Arial"/>
          <w:sz w:val="24"/>
          <w:szCs w:val="24"/>
          <w:lang w:eastAsia="ar-SA" w:bidi="hi-IN"/>
        </w:rPr>
        <w:t>konserwator</w:t>
      </w:r>
    </w:p>
    <w:p w:rsidR="007168FC" w:rsidRPr="0096237A" w:rsidRDefault="007168FC" w:rsidP="007168FC">
      <w:pPr>
        <w:suppressAutoHyphens/>
        <w:spacing w:after="0" w:line="240" w:lineRule="auto"/>
        <w:ind w:left="708"/>
        <w:jc w:val="both"/>
        <w:textAlignment w:val="baseline"/>
        <w:rPr>
          <w:rFonts w:ascii="Arial" w:eastAsia="Lucida Sans Unicode" w:hAnsi="Arial" w:cs="Arial"/>
          <w:sz w:val="24"/>
          <w:szCs w:val="24"/>
          <w:lang w:eastAsia="ar-SA" w:bidi="hi-IN"/>
        </w:rPr>
      </w:pPr>
    </w:p>
    <w:p w:rsidR="007168FC" w:rsidRPr="0096237A" w:rsidRDefault="007168FC" w:rsidP="009D0E3A">
      <w:pPr>
        <w:numPr>
          <w:ilvl w:val="0"/>
          <w:numId w:val="16"/>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Do obowiązków intendenta należy:</w:t>
      </w:r>
    </w:p>
    <w:p w:rsidR="007168FC" w:rsidRPr="0096237A" w:rsidRDefault="007168FC" w:rsidP="007168FC">
      <w:p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a) zaopatrywanie przedszkola w żywność i koordynowanie działań związanych z zapewnieniem posiłków dla oddziału zamiejscowego,</w:t>
      </w:r>
    </w:p>
    <w:p w:rsidR="007168FC" w:rsidRPr="0096237A" w:rsidRDefault="007168FC" w:rsidP="007168FC">
      <w:pPr>
        <w:spacing w:after="0" w:line="240" w:lineRule="auto"/>
        <w:ind w:left="708"/>
        <w:jc w:val="both"/>
        <w:rPr>
          <w:rFonts w:ascii="Arial" w:eastAsia="Calibri" w:hAnsi="Arial" w:cs="Arial"/>
          <w:sz w:val="24"/>
          <w:szCs w:val="24"/>
        </w:rPr>
      </w:pPr>
      <w:r w:rsidRPr="0096237A">
        <w:rPr>
          <w:rFonts w:ascii="Arial" w:eastAsia="Calibri" w:hAnsi="Arial" w:cs="Arial"/>
          <w:sz w:val="24"/>
          <w:szCs w:val="24"/>
        </w:rPr>
        <w:t>b) planowanie jadłospisów zgodnie z obowiązującymi normami i kalorycznością, bieżące zamieszczanie jadłospisów na tablicy ogłoszeń i</w:t>
      </w:r>
      <w:r w:rsidR="00360984">
        <w:rPr>
          <w:rFonts w:ascii="Arial" w:eastAsia="Calibri" w:hAnsi="Arial" w:cs="Arial"/>
          <w:sz w:val="24"/>
          <w:szCs w:val="24"/>
        </w:rPr>
        <w:t xml:space="preserve"> na szkolnej stronie przedszkola,</w:t>
      </w:r>
    </w:p>
    <w:p w:rsidR="007168FC" w:rsidRPr="0096237A" w:rsidRDefault="007168FC" w:rsidP="007168FC">
      <w:p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c) nadzorowanie sporządzania posiłków, wydzielania racji pok</w:t>
      </w:r>
      <w:r w:rsidR="00360984">
        <w:rPr>
          <w:rFonts w:ascii="Arial" w:eastAsia="Lucida Sans Unicode" w:hAnsi="Arial" w:cs="Arial"/>
          <w:sz w:val="24"/>
          <w:szCs w:val="24"/>
          <w:lang w:eastAsia="ar-SA" w:bidi="hi-IN"/>
        </w:rPr>
        <w:t>armowych dla dzieci,</w:t>
      </w:r>
    </w:p>
    <w:p w:rsidR="007168FC" w:rsidRPr="0096237A" w:rsidRDefault="007168FC" w:rsidP="007168FC">
      <w:p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d) sporządzanie jadłospisów dekadowych,</w:t>
      </w:r>
    </w:p>
    <w:p w:rsidR="007168FC" w:rsidRPr="0096237A" w:rsidRDefault="007168FC" w:rsidP="007168FC">
      <w:p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e) prowadzenie magazynu i dokumentacji magazynowej oraz raportów żywieniowych i ich analiza zgodnie z obowiązującymi  przepisami,</w:t>
      </w:r>
    </w:p>
    <w:p w:rsidR="007168FC" w:rsidRPr="0096237A" w:rsidRDefault="007168FC" w:rsidP="007168FC">
      <w:p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f) sprawowanie opieki nad całością pomieszczeń i sprzętu w placówce,</w:t>
      </w:r>
    </w:p>
    <w:p w:rsidR="007168FC" w:rsidRPr="0096237A" w:rsidRDefault="007168FC" w:rsidP="007168FC">
      <w:p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g) stosowanie przepisów HACCP i dostosowywanie ich do działalności placówki,</w:t>
      </w:r>
    </w:p>
    <w:p w:rsidR="007168FC" w:rsidRPr="0096237A" w:rsidRDefault="007168FC" w:rsidP="00360984">
      <w:p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h) zaopatrywanie przedszkola w sprzęt, środk</w:t>
      </w:r>
      <w:r w:rsidR="00360984">
        <w:rPr>
          <w:rFonts w:ascii="Arial" w:eastAsia="Lucida Sans Unicode" w:hAnsi="Arial" w:cs="Arial"/>
          <w:sz w:val="24"/>
          <w:szCs w:val="24"/>
          <w:lang w:eastAsia="ar-SA" w:bidi="hi-IN"/>
        </w:rPr>
        <w:t xml:space="preserve">i czystości, artykuły biurowe, </w:t>
      </w:r>
    </w:p>
    <w:p w:rsidR="007168FC" w:rsidRPr="0096237A" w:rsidRDefault="00360984" w:rsidP="007168FC">
      <w:pPr>
        <w:suppressAutoHyphens/>
        <w:spacing w:after="0" w:line="240" w:lineRule="auto"/>
        <w:ind w:left="708"/>
        <w:jc w:val="both"/>
        <w:textAlignment w:val="baseline"/>
        <w:rPr>
          <w:rFonts w:ascii="Arial" w:eastAsia="Lucida Sans Unicode" w:hAnsi="Arial" w:cs="Arial"/>
          <w:sz w:val="24"/>
          <w:szCs w:val="24"/>
          <w:lang w:eastAsia="ar-SA" w:bidi="hi-IN"/>
        </w:rPr>
      </w:pPr>
      <w:r>
        <w:rPr>
          <w:rFonts w:ascii="Arial" w:eastAsia="Lucida Sans Unicode" w:hAnsi="Arial" w:cs="Arial"/>
          <w:sz w:val="24"/>
          <w:szCs w:val="24"/>
          <w:lang w:eastAsia="ar-SA" w:bidi="hi-IN"/>
        </w:rPr>
        <w:t>i</w:t>
      </w:r>
      <w:r w:rsidR="007168FC" w:rsidRPr="0096237A">
        <w:rPr>
          <w:rFonts w:ascii="Arial" w:eastAsia="Lucida Sans Unicode" w:hAnsi="Arial" w:cs="Arial"/>
          <w:sz w:val="24"/>
          <w:szCs w:val="24"/>
          <w:lang w:eastAsia="ar-SA" w:bidi="hi-IN"/>
        </w:rPr>
        <w:t>) udzielanie informacji interesantom, załatwianie ich spraw w miarę kompetencji lub kierowanie ich do właściwych osób,</w:t>
      </w:r>
    </w:p>
    <w:p w:rsidR="007168FC" w:rsidRPr="0096237A" w:rsidRDefault="007168FC" w:rsidP="007168FC">
      <w:p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k) naliczanie opłat za przedszkole i monitorowanie terminowości wpłat rodziców,</w:t>
      </w:r>
    </w:p>
    <w:p w:rsidR="007168FC" w:rsidRPr="0096237A" w:rsidRDefault="00360984" w:rsidP="007168FC">
      <w:pPr>
        <w:suppressAutoHyphens/>
        <w:spacing w:after="0" w:line="240" w:lineRule="auto"/>
        <w:ind w:left="708"/>
        <w:jc w:val="both"/>
        <w:textAlignment w:val="baseline"/>
        <w:rPr>
          <w:rFonts w:ascii="Arial" w:eastAsia="Lucida Sans Unicode" w:hAnsi="Arial" w:cs="Arial"/>
          <w:sz w:val="24"/>
          <w:szCs w:val="24"/>
          <w:lang w:eastAsia="ar-SA" w:bidi="hi-IN"/>
        </w:rPr>
      </w:pPr>
      <w:r>
        <w:rPr>
          <w:rFonts w:ascii="Arial" w:eastAsia="Lucida Sans Unicode" w:hAnsi="Arial" w:cs="Arial"/>
          <w:sz w:val="24"/>
          <w:szCs w:val="24"/>
          <w:lang w:eastAsia="ar-SA" w:bidi="hi-IN"/>
        </w:rPr>
        <w:t>l) informowanie rodziców</w:t>
      </w:r>
      <w:r w:rsidR="007168FC" w:rsidRPr="0096237A">
        <w:rPr>
          <w:rFonts w:ascii="Arial" w:eastAsia="Lucida Sans Unicode" w:hAnsi="Arial" w:cs="Arial"/>
          <w:sz w:val="24"/>
          <w:szCs w:val="24"/>
          <w:lang w:eastAsia="ar-SA" w:bidi="hi-IN"/>
        </w:rPr>
        <w:t xml:space="preserve"> o wysokości naliczonych opłat za przedszkole,</w:t>
      </w:r>
    </w:p>
    <w:p w:rsidR="007168FC" w:rsidRPr="0096237A" w:rsidRDefault="007168FC" w:rsidP="007168FC">
      <w:p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m)kontakty z Biurem Obsługi Finansów;</w:t>
      </w:r>
    </w:p>
    <w:p w:rsidR="007168FC" w:rsidRDefault="007168FC" w:rsidP="007168FC">
      <w:p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n) zastępowanie referenta podczas nieobecności.</w:t>
      </w:r>
    </w:p>
    <w:p w:rsidR="00360984" w:rsidRPr="0096237A" w:rsidRDefault="00360984" w:rsidP="007168FC">
      <w:pPr>
        <w:suppressAutoHyphens/>
        <w:spacing w:after="0" w:line="240" w:lineRule="auto"/>
        <w:ind w:left="708"/>
        <w:jc w:val="both"/>
        <w:textAlignment w:val="baseline"/>
        <w:rPr>
          <w:rFonts w:ascii="Arial" w:eastAsia="Lucida Sans Unicode" w:hAnsi="Arial" w:cs="Arial"/>
          <w:sz w:val="24"/>
          <w:szCs w:val="24"/>
          <w:lang w:eastAsia="ar-SA" w:bidi="hi-IN"/>
        </w:rPr>
      </w:pPr>
    </w:p>
    <w:p w:rsidR="007168FC" w:rsidRPr="0096237A" w:rsidRDefault="007168FC" w:rsidP="009D0E3A">
      <w:pPr>
        <w:numPr>
          <w:ilvl w:val="0"/>
          <w:numId w:val="16"/>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Kucharka obowiązana jest:</w:t>
      </w:r>
    </w:p>
    <w:p w:rsidR="007168FC" w:rsidRPr="0096237A" w:rsidRDefault="007168FC" w:rsidP="009D0E3A">
      <w:pPr>
        <w:numPr>
          <w:ilvl w:val="0"/>
          <w:numId w:val="18"/>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przyrządzać punktualnie zdrowe i higieniczne posiłki,</w:t>
      </w:r>
    </w:p>
    <w:p w:rsidR="007168FC" w:rsidRPr="0096237A" w:rsidRDefault="007168FC" w:rsidP="009D0E3A">
      <w:pPr>
        <w:numPr>
          <w:ilvl w:val="0"/>
          <w:numId w:val="18"/>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przyjmować produkty z magazynu, kwitować ich odbiór w  raportach żywieniowych i dbać o racjonalne ich zużycie,</w:t>
      </w:r>
    </w:p>
    <w:p w:rsidR="007168FC" w:rsidRPr="0096237A" w:rsidRDefault="007168FC" w:rsidP="009D0E3A">
      <w:pPr>
        <w:numPr>
          <w:ilvl w:val="0"/>
          <w:numId w:val="18"/>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prowadzić magazyn podręczny,</w:t>
      </w:r>
    </w:p>
    <w:p w:rsidR="007168FC" w:rsidRPr="0096237A" w:rsidRDefault="007168FC" w:rsidP="009D0E3A">
      <w:pPr>
        <w:numPr>
          <w:ilvl w:val="0"/>
          <w:numId w:val="18"/>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utrzymywać w stanie używalności powierzony sprzęt kuchenny i dbać                               o czystość pomieszczeń kuchennych,</w:t>
      </w:r>
    </w:p>
    <w:p w:rsidR="007168FC" w:rsidRPr="0096237A" w:rsidRDefault="007168FC" w:rsidP="009D0E3A">
      <w:pPr>
        <w:numPr>
          <w:ilvl w:val="0"/>
          <w:numId w:val="18"/>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brać udział w ustalaniu jadłospisów,</w:t>
      </w:r>
    </w:p>
    <w:p w:rsidR="00360984" w:rsidRDefault="007168FC" w:rsidP="009D0E3A">
      <w:pPr>
        <w:numPr>
          <w:ilvl w:val="0"/>
          <w:numId w:val="18"/>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 xml:space="preserve">przestrzegać przepisów HACCP obowiązujących </w:t>
      </w:r>
      <w:proofErr w:type="spellStart"/>
      <w:r w:rsidRPr="0096237A">
        <w:rPr>
          <w:rFonts w:ascii="Arial" w:eastAsia="Lucida Sans Unicode" w:hAnsi="Arial" w:cs="Arial"/>
          <w:sz w:val="24"/>
          <w:szCs w:val="24"/>
          <w:lang w:eastAsia="ar-SA" w:bidi="hi-IN"/>
        </w:rPr>
        <w:t>placówc</w:t>
      </w:r>
      <w:proofErr w:type="spellEnd"/>
    </w:p>
    <w:p w:rsidR="007168FC" w:rsidRDefault="007168FC" w:rsidP="00360984">
      <w:pPr>
        <w:suppressAutoHyphens/>
        <w:spacing w:after="0" w:line="240" w:lineRule="auto"/>
        <w:ind w:left="708"/>
        <w:jc w:val="both"/>
        <w:textAlignment w:val="baseline"/>
        <w:rPr>
          <w:rFonts w:ascii="Arial" w:eastAsia="Lucida Sans Unicode" w:hAnsi="Arial" w:cs="Arial"/>
          <w:sz w:val="24"/>
          <w:szCs w:val="24"/>
          <w:lang w:eastAsia="ar-SA" w:bidi="hi-IN"/>
        </w:rPr>
      </w:pPr>
    </w:p>
    <w:p w:rsidR="007168FC" w:rsidRPr="00360984" w:rsidRDefault="007168FC" w:rsidP="009D0E3A">
      <w:pPr>
        <w:numPr>
          <w:ilvl w:val="0"/>
          <w:numId w:val="16"/>
        </w:numPr>
        <w:suppressAutoHyphens/>
        <w:spacing w:after="0" w:line="240" w:lineRule="auto"/>
        <w:ind w:left="708"/>
        <w:jc w:val="both"/>
        <w:textAlignment w:val="baseline"/>
        <w:rPr>
          <w:rFonts w:ascii="Arial" w:eastAsia="Lucida Sans Unicode" w:hAnsi="Arial" w:cs="Arial"/>
          <w:sz w:val="24"/>
          <w:szCs w:val="24"/>
          <w:lang w:eastAsia="ar-SA" w:bidi="hi-IN"/>
        </w:rPr>
      </w:pPr>
      <w:r w:rsidRPr="00360984">
        <w:rPr>
          <w:rFonts w:ascii="Arial" w:eastAsia="Lucida Sans Unicode" w:hAnsi="Arial" w:cs="Arial"/>
          <w:sz w:val="24"/>
          <w:szCs w:val="24"/>
          <w:lang w:eastAsia="ar-SA" w:bidi="hi-IN"/>
        </w:rPr>
        <w:t>Pomoc kuchenna obowiązana jest:</w:t>
      </w:r>
    </w:p>
    <w:p w:rsidR="007168FC" w:rsidRPr="0096237A" w:rsidRDefault="007168FC" w:rsidP="009D0E3A">
      <w:pPr>
        <w:numPr>
          <w:ilvl w:val="0"/>
          <w:numId w:val="19"/>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pomagać kucharce w sporządzaniu posiłków,</w:t>
      </w:r>
    </w:p>
    <w:p w:rsidR="007168FC" w:rsidRPr="0096237A" w:rsidRDefault="007168FC" w:rsidP="009D0E3A">
      <w:pPr>
        <w:numPr>
          <w:ilvl w:val="0"/>
          <w:numId w:val="19"/>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zmywać i utrzymywać w czystości kuchnię, sprzęt i naczynia kuchenne,</w:t>
      </w:r>
    </w:p>
    <w:p w:rsidR="007168FC" w:rsidRPr="0096237A" w:rsidRDefault="007168FC" w:rsidP="009D0E3A">
      <w:pPr>
        <w:numPr>
          <w:ilvl w:val="0"/>
          <w:numId w:val="19"/>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wykonywać inne polecenia kucharki wynikające z bieżących  potrzeb pracy                      w kuchni,</w:t>
      </w:r>
    </w:p>
    <w:p w:rsidR="007168FC" w:rsidRDefault="007168FC" w:rsidP="009D0E3A">
      <w:pPr>
        <w:numPr>
          <w:ilvl w:val="0"/>
          <w:numId w:val="19"/>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przestrzegać przepisów HACCP obowiązujących w placówce;</w:t>
      </w:r>
    </w:p>
    <w:p w:rsidR="00360984" w:rsidRPr="0096237A" w:rsidRDefault="00360984" w:rsidP="00360984">
      <w:pPr>
        <w:suppressAutoHyphens/>
        <w:spacing w:after="0" w:line="240" w:lineRule="auto"/>
        <w:ind w:left="708"/>
        <w:jc w:val="both"/>
        <w:textAlignment w:val="baseline"/>
        <w:rPr>
          <w:rFonts w:ascii="Arial" w:eastAsia="Lucida Sans Unicode" w:hAnsi="Arial" w:cs="Arial"/>
          <w:sz w:val="24"/>
          <w:szCs w:val="24"/>
          <w:lang w:eastAsia="ar-SA" w:bidi="hi-IN"/>
        </w:rPr>
      </w:pPr>
    </w:p>
    <w:p w:rsidR="007168FC" w:rsidRPr="0096237A" w:rsidRDefault="007168FC" w:rsidP="009D0E3A">
      <w:pPr>
        <w:numPr>
          <w:ilvl w:val="0"/>
          <w:numId w:val="16"/>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Pomoc nauczyciela obowiązana jest do:</w:t>
      </w:r>
    </w:p>
    <w:p w:rsidR="007168FC" w:rsidRPr="0096237A" w:rsidRDefault="007168FC" w:rsidP="009D0E3A">
      <w:pPr>
        <w:numPr>
          <w:ilvl w:val="0"/>
          <w:numId w:val="20"/>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spełniania czynności opiekuńczych i obsługowych w stosunku do wychowanków polecone przez nauczyciela danego oddziału oraz wynikające z rozkładu czynności dzieci w ciągu dnia,</w:t>
      </w:r>
    </w:p>
    <w:p w:rsidR="007168FC" w:rsidRPr="0096237A" w:rsidRDefault="007168FC" w:rsidP="009D0E3A">
      <w:pPr>
        <w:numPr>
          <w:ilvl w:val="0"/>
          <w:numId w:val="20"/>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współuczestniczenia w organizowaniu zabaw, zajęć w sali i w ogrodzie, pomoc nauczycielowi w przygotowaniu pomocy dydaktycznych,</w:t>
      </w:r>
    </w:p>
    <w:p w:rsidR="007168FC" w:rsidRPr="0096237A" w:rsidRDefault="007168FC" w:rsidP="009D0E3A">
      <w:pPr>
        <w:numPr>
          <w:ilvl w:val="0"/>
          <w:numId w:val="20"/>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utrzymywania w czystości pomocy dydaktycznych oraz przydzielonych pomieszczeń przedszkolnych,</w:t>
      </w:r>
    </w:p>
    <w:p w:rsidR="007168FC" w:rsidRPr="0096237A" w:rsidRDefault="007168FC" w:rsidP="00360984">
      <w:pPr>
        <w:suppressAutoHyphens/>
        <w:spacing w:after="0" w:line="240" w:lineRule="auto"/>
        <w:jc w:val="both"/>
        <w:textAlignment w:val="baseline"/>
        <w:rPr>
          <w:rFonts w:ascii="Arial" w:eastAsia="Lucida Sans Unicode" w:hAnsi="Arial" w:cs="Arial"/>
          <w:sz w:val="24"/>
          <w:szCs w:val="24"/>
          <w:lang w:eastAsia="ar-SA" w:bidi="hi-IN"/>
        </w:rPr>
      </w:pPr>
    </w:p>
    <w:p w:rsidR="007168FC" w:rsidRPr="0096237A" w:rsidRDefault="007168FC" w:rsidP="009D0E3A">
      <w:pPr>
        <w:numPr>
          <w:ilvl w:val="0"/>
          <w:numId w:val="16"/>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Woźna oddziałowa obowiązana jest:</w:t>
      </w:r>
    </w:p>
    <w:p w:rsidR="007168FC" w:rsidRPr="0096237A" w:rsidRDefault="007168FC" w:rsidP="009D0E3A">
      <w:pPr>
        <w:numPr>
          <w:ilvl w:val="0"/>
          <w:numId w:val="21"/>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spełniać czynności obsługowe i opiekuńcze w stosunku do wychowanków polecone przez nauczycielkę danego oddziału oraz inne wynikające z rozkładu czynności dzieci w ciągu dnia,</w:t>
      </w:r>
    </w:p>
    <w:p w:rsidR="007168FC" w:rsidRPr="0096237A" w:rsidRDefault="007168FC" w:rsidP="009D0E3A">
      <w:pPr>
        <w:numPr>
          <w:ilvl w:val="0"/>
          <w:numId w:val="21"/>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utrzymywać czystość w przydzielonych pomieszczeniach, w oddziałach,</w:t>
      </w:r>
    </w:p>
    <w:p w:rsidR="007168FC" w:rsidRPr="0096237A" w:rsidRDefault="007168FC" w:rsidP="009D0E3A">
      <w:pPr>
        <w:numPr>
          <w:ilvl w:val="0"/>
          <w:numId w:val="21"/>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zmywać naczynia i sprzęt po posiłkach,</w:t>
      </w:r>
    </w:p>
    <w:p w:rsidR="007168FC" w:rsidRDefault="007168FC" w:rsidP="009D0E3A">
      <w:pPr>
        <w:numPr>
          <w:ilvl w:val="0"/>
          <w:numId w:val="21"/>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przestrzegać przepisów HACCP obowiązujących w placówce;</w:t>
      </w:r>
    </w:p>
    <w:p w:rsidR="00360984" w:rsidRDefault="00360984" w:rsidP="009D0E3A">
      <w:pPr>
        <w:numPr>
          <w:ilvl w:val="0"/>
          <w:numId w:val="21"/>
        </w:numPr>
        <w:suppressAutoHyphens/>
        <w:spacing w:after="0" w:line="240" w:lineRule="auto"/>
        <w:ind w:left="708"/>
        <w:jc w:val="both"/>
        <w:textAlignment w:val="baseline"/>
        <w:rPr>
          <w:rFonts w:ascii="Arial" w:eastAsia="Lucida Sans Unicode" w:hAnsi="Arial" w:cs="Arial"/>
          <w:sz w:val="24"/>
          <w:szCs w:val="24"/>
          <w:lang w:eastAsia="ar-SA" w:bidi="hi-IN"/>
        </w:rPr>
      </w:pPr>
      <w:r>
        <w:rPr>
          <w:rFonts w:ascii="Arial" w:eastAsia="Lucida Sans Unicode" w:hAnsi="Arial" w:cs="Arial"/>
          <w:sz w:val="24"/>
          <w:szCs w:val="24"/>
          <w:lang w:eastAsia="ar-SA" w:bidi="hi-IN"/>
        </w:rPr>
        <w:t>pełnienie dyżuru w szatni,</w:t>
      </w:r>
    </w:p>
    <w:p w:rsidR="00360984" w:rsidRPr="0096237A" w:rsidRDefault="00360984" w:rsidP="00360984">
      <w:pPr>
        <w:suppressAutoHyphens/>
        <w:spacing w:after="0" w:line="240" w:lineRule="auto"/>
        <w:ind w:left="708"/>
        <w:jc w:val="both"/>
        <w:textAlignment w:val="baseline"/>
        <w:rPr>
          <w:rFonts w:ascii="Arial" w:eastAsia="Lucida Sans Unicode" w:hAnsi="Arial" w:cs="Arial"/>
          <w:sz w:val="24"/>
          <w:szCs w:val="24"/>
          <w:lang w:eastAsia="ar-SA" w:bidi="hi-IN"/>
        </w:rPr>
      </w:pPr>
    </w:p>
    <w:p w:rsidR="007168FC" w:rsidRPr="0096237A" w:rsidRDefault="007168FC" w:rsidP="009D0E3A">
      <w:pPr>
        <w:numPr>
          <w:ilvl w:val="0"/>
          <w:numId w:val="16"/>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Konserwator obowiązany jest:</w:t>
      </w:r>
    </w:p>
    <w:p w:rsidR="007168FC" w:rsidRPr="0096237A" w:rsidRDefault="007168FC" w:rsidP="009D0E3A">
      <w:pPr>
        <w:numPr>
          <w:ilvl w:val="0"/>
          <w:numId w:val="22"/>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wykonywać prace gospodarcze i konserwatorskie możliwe do wykonania we własnym zakresie,</w:t>
      </w:r>
    </w:p>
    <w:p w:rsidR="007168FC" w:rsidRPr="0096237A" w:rsidRDefault="007168FC" w:rsidP="009D0E3A">
      <w:pPr>
        <w:numPr>
          <w:ilvl w:val="0"/>
          <w:numId w:val="22"/>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zamiatać i odśnieżać przynależny do przedszkola odcinek ulicy i chodnika,</w:t>
      </w:r>
    </w:p>
    <w:p w:rsidR="007168FC" w:rsidRPr="0096237A" w:rsidRDefault="007168FC" w:rsidP="009D0E3A">
      <w:pPr>
        <w:numPr>
          <w:ilvl w:val="0"/>
          <w:numId w:val="22"/>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utrzymywać w czystości ogródek przedszkolny, podlewać i konserwować zieleń w ogródku,</w:t>
      </w:r>
    </w:p>
    <w:p w:rsidR="007168FC" w:rsidRPr="002E347F" w:rsidRDefault="007168FC" w:rsidP="009D0E3A">
      <w:pPr>
        <w:numPr>
          <w:ilvl w:val="0"/>
          <w:numId w:val="22"/>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przestrzegać przepisów HCCP obowiązujących w placówce;</w:t>
      </w:r>
    </w:p>
    <w:p w:rsidR="007168FC" w:rsidRPr="0096237A" w:rsidRDefault="002E347F" w:rsidP="002E347F">
      <w:pPr>
        <w:suppressAutoHyphens/>
        <w:spacing w:after="0" w:line="240" w:lineRule="auto"/>
        <w:ind w:left="348"/>
        <w:jc w:val="both"/>
        <w:textAlignment w:val="baseline"/>
        <w:rPr>
          <w:rFonts w:ascii="Arial" w:eastAsia="Lucida Sans Unicode" w:hAnsi="Arial" w:cs="Arial"/>
          <w:sz w:val="24"/>
          <w:szCs w:val="24"/>
          <w:lang w:eastAsia="ar-SA" w:bidi="hi-IN"/>
        </w:rPr>
      </w:pPr>
      <w:r>
        <w:rPr>
          <w:rFonts w:ascii="Arial" w:eastAsia="Lucida Sans Unicode" w:hAnsi="Arial" w:cs="Arial"/>
          <w:sz w:val="24"/>
          <w:szCs w:val="24"/>
          <w:lang w:eastAsia="ar-SA" w:bidi="hi-IN"/>
        </w:rPr>
        <w:t>e)</w:t>
      </w:r>
      <w:r w:rsidR="007168FC" w:rsidRPr="0096237A">
        <w:rPr>
          <w:rFonts w:ascii="Arial" w:eastAsia="Lucida Sans Unicode" w:hAnsi="Arial" w:cs="Arial"/>
          <w:sz w:val="24"/>
          <w:szCs w:val="24"/>
          <w:lang w:eastAsia="ar-SA" w:bidi="hi-IN"/>
        </w:rPr>
        <w:t>utrzymywać w czystości otoczenie przedszkola oraz zewnętrzną klatkę schodową,</w:t>
      </w:r>
    </w:p>
    <w:p w:rsidR="007168FC" w:rsidRPr="0096237A" w:rsidRDefault="002E347F" w:rsidP="002E347F">
      <w:pPr>
        <w:suppressAutoHyphens/>
        <w:spacing w:after="0" w:line="240" w:lineRule="auto"/>
        <w:jc w:val="both"/>
        <w:textAlignment w:val="baseline"/>
        <w:rPr>
          <w:rFonts w:ascii="Arial" w:eastAsia="Lucida Sans Unicode" w:hAnsi="Arial" w:cs="Arial"/>
          <w:sz w:val="24"/>
          <w:szCs w:val="24"/>
          <w:lang w:eastAsia="ar-SA" w:bidi="hi-IN"/>
        </w:rPr>
      </w:pPr>
      <w:r>
        <w:rPr>
          <w:rFonts w:ascii="Arial" w:eastAsia="Lucida Sans Unicode" w:hAnsi="Arial" w:cs="Arial"/>
          <w:sz w:val="24"/>
          <w:szCs w:val="24"/>
          <w:lang w:eastAsia="ar-SA" w:bidi="hi-IN"/>
        </w:rPr>
        <w:t xml:space="preserve">      f)</w:t>
      </w:r>
      <w:r w:rsidR="007168FC" w:rsidRPr="0096237A">
        <w:rPr>
          <w:rFonts w:ascii="Arial" w:eastAsia="Lucida Sans Unicode" w:hAnsi="Arial" w:cs="Arial"/>
          <w:sz w:val="24"/>
          <w:szCs w:val="24"/>
          <w:lang w:eastAsia="ar-SA" w:bidi="hi-IN"/>
        </w:rPr>
        <w:t>zamiatać i odśnieżać przynależny do przedszkola odcinek ulicy i chodnika,</w:t>
      </w:r>
    </w:p>
    <w:p w:rsidR="007168FC" w:rsidRPr="0096237A" w:rsidRDefault="007168FC" w:rsidP="002E347F">
      <w:pPr>
        <w:suppressAutoHyphens/>
        <w:spacing w:after="0" w:line="240" w:lineRule="auto"/>
        <w:jc w:val="both"/>
        <w:textAlignment w:val="baseline"/>
        <w:rPr>
          <w:rFonts w:ascii="Arial" w:eastAsia="Lucida Sans Unicode" w:hAnsi="Arial" w:cs="Arial"/>
          <w:sz w:val="24"/>
          <w:szCs w:val="24"/>
          <w:lang w:eastAsia="ar-SA" w:bidi="hi-IN"/>
        </w:rPr>
      </w:pPr>
    </w:p>
    <w:p w:rsidR="007168FC" w:rsidRPr="0096237A" w:rsidRDefault="007168FC" w:rsidP="009D0E3A">
      <w:pPr>
        <w:numPr>
          <w:ilvl w:val="0"/>
          <w:numId w:val="13"/>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Wszyscy pracownicy przedszkola zobowiązani są do:</w:t>
      </w:r>
    </w:p>
    <w:p w:rsidR="007168FC" w:rsidRPr="0096237A" w:rsidRDefault="007168FC" w:rsidP="009D0E3A">
      <w:pPr>
        <w:numPr>
          <w:ilvl w:val="0"/>
          <w:numId w:val="23"/>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wykonywania wszelkich czynności poleconych przez dyrektora przedszkola które wynikają z potrzeb placówki,</w:t>
      </w:r>
    </w:p>
    <w:p w:rsidR="007168FC" w:rsidRPr="0096237A" w:rsidRDefault="007168FC" w:rsidP="009D0E3A">
      <w:pPr>
        <w:numPr>
          <w:ilvl w:val="0"/>
          <w:numId w:val="23"/>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troszczenia się o mienie placówki,</w:t>
      </w:r>
    </w:p>
    <w:p w:rsidR="007168FC" w:rsidRPr="0096237A" w:rsidRDefault="007168FC" w:rsidP="009D0E3A">
      <w:pPr>
        <w:numPr>
          <w:ilvl w:val="0"/>
          <w:numId w:val="23"/>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nie ujawniania opinii w sprawach przedszkola osobom nieupoważnionym                           i niezatrudnionym w przedszkolu z wyjątkiem władz oświatowych                                         i upoważnionych czynników społecznych,</w:t>
      </w:r>
    </w:p>
    <w:p w:rsidR="007168FC" w:rsidRPr="0096237A" w:rsidRDefault="007168FC" w:rsidP="009D0E3A">
      <w:pPr>
        <w:numPr>
          <w:ilvl w:val="0"/>
          <w:numId w:val="23"/>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przestrzegania dyscypliny służbowej polegającej na:</w:t>
      </w:r>
    </w:p>
    <w:p w:rsidR="007168FC" w:rsidRPr="0096237A" w:rsidRDefault="007168FC" w:rsidP="009D0E3A">
      <w:pPr>
        <w:numPr>
          <w:ilvl w:val="0"/>
          <w:numId w:val="24"/>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realizowaniu pełnych godzin pracy wyznaczonych w harmonogramie, nie spóźnianiu się do pracy i nie opuszczaniu stanowiska pracy przed wyznaczonym czasem,</w:t>
      </w:r>
    </w:p>
    <w:p w:rsidR="007168FC" w:rsidRPr="0096237A" w:rsidRDefault="007168FC" w:rsidP="009D0E3A">
      <w:pPr>
        <w:numPr>
          <w:ilvl w:val="0"/>
          <w:numId w:val="24"/>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codziennym podpisywaniu listy obecności,</w:t>
      </w:r>
    </w:p>
    <w:p w:rsidR="007168FC" w:rsidRPr="0096237A" w:rsidRDefault="007168FC" w:rsidP="009D0E3A">
      <w:pPr>
        <w:numPr>
          <w:ilvl w:val="0"/>
          <w:numId w:val="24"/>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zgłaszaniu u dyrektora przedszkola nieobecności w pracy w pierwszym dniu a w ciągu 3 dni dostarczenie zwolnienia lekarskiego,</w:t>
      </w:r>
    </w:p>
    <w:p w:rsidR="007168FC" w:rsidRPr="0096237A" w:rsidRDefault="007168FC" w:rsidP="009D0E3A">
      <w:pPr>
        <w:numPr>
          <w:ilvl w:val="0"/>
          <w:numId w:val="24"/>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wykonywaniu pracy sumiennie i skrupulatnie,</w:t>
      </w:r>
    </w:p>
    <w:p w:rsidR="007168FC" w:rsidRPr="0096237A" w:rsidRDefault="007168FC" w:rsidP="009D0E3A">
      <w:pPr>
        <w:numPr>
          <w:ilvl w:val="0"/>
          <w:numId w:val="24"/>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zgłaszaniu administracji przedszkola zaistniałych szkód w sprzęcie,</w:t>
      </w:r>
    </w:p>
    <w:p w:rsidR="007168FC" w:rsidRPr="0096237A" w:rsidRDefault="007168FC" w:rsidP="009D0E3A">
      <w:pPr>
        <w:numPr>
          <w:ilvl w:val="0"/>
          <w:numId w:val="24"/>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nie wynoszeniu potraw, żywności przeznaczonej do konsumpcji własnej,</w:t>
      </w:r>
    </w:p>
    <w:p w:rsidR="007168FC" w:rsidRPr="0096237A" w:rsidRDefault="007168FC" w:rsidP="009D0E3A">
      <w:pPr>
        <w:numPr>
          <w:ilvl w:val="0"/>
          <w:numId w:val="24"/>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czystym i nienagannym ubiorze na terenie przedszkola,</w:t>
      </w:r>
    </w:p>
    <w:p w:rsidR="007168FC" w:rsidRPr="0096237A" w:rsidRDefault="007168FC" w:rsidP="009D0E3A">
      <w:pPr>
        <w:numPr>
          <w:ilvl w:val="0"/>
          <w:numId w:val="24"/>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poddawaniu się okresowym badaniom lekarskim, stanowiącym podstawę do przyjęcia i wykonywania pracy,</w:t>
      </w:r>
    </w:p>
    <w:p w:rsidR="007168FC" w:rsidRPr="0096237A" w:rsidRDefault="007168FC" w:rsidP="009D0E3A">
      <w:pPr>
        <w:numPr>
          <w:ilvl w:val="0"/>
          <w:numId w:val="24"/>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lastRenderedPageBreak/>
        <w:t>przestrzegania przepisów HACCP;</w:t>
      </w:r>
    </w:p>
    <w:p w:rsidR="007168FC" w:rsidRPr="0096237A" w:rsidRDefault="007168FC" w:rsidP="009D0E3A">
      <w:pPr>
        <w:numPr>
          <w:ilvl w:val="0"/>
          <w:numId w:val="13"/>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Wszyscy pracownicy przedszkola są odpowiedzialni za bezpieczeństwo                            i zdrowie dzieci;</w:t>
      </w:r>
    </w:p>
    <w:p w:rsidR="007168FC" w:rsidRDefault="007168FC" w:rsidP="009D0E3A">
      <w:pPr>
        <w:numPr>
          <w:ilvl w:val="0"/>
          <w:numId w:val="13"/>
        </w:numPr>
        <w:suppressAutoHyphens/>
        <w:spacing w:after="0" w:line="240" w:lineRule="auto"/>
        <w:ind w:left="708"/>
        <w:jc w:val="both"/>
        <w:textAlignment w:val="baseline"/>
        <w:rPr>
          <w:rFonts w:ascii="Arial" w:eastAsia="Lucida Sans Unicode" w:hAnsi="Arial" w:cs="Arial"/>
          <w:sz w:val="24"/>
          <w:szCs w:val="24"/>
          <w:lang w:eastAsia="ar-SA" w:bidi="hi-IN"/>
        </w:rPr>
      </w:pPr>
      <w:r w:rsidRPr="0096237A">
        <w:rPr>
          <w:rFonts w:ascii="Arial" w:eastAsia="Lucida Sans Unicode" w:hAnsi="Arial" w:cs="Arial"/>
          <w:sz w:val="24"/>
          <w:szCs w:val="24"/>
          <w:lang w:eastAsia="ar-SA" w:bidi="hi-IN"/>
        </w:rPr>
        <w:t>Każdemu pracownikowi powierza się określony zakres obowiązków. Postanowienia szczegółowe dla poszczególnych stanowisk pracy są opracowane i zamieszczone w teczkach akt osobowych każdego pracownika;</w:t>
      </w:r>
    </w:p>
    <w:p w:rsidR="00536D73" w:rsidRDefault="00536D73" w:rsidP="00536D73">
      <w:pPr>
        <w:suppressAutoHyphens/>
        <w:spacing w:after="0" w:line="240" w:lineRule="auto"/>
        <w:jc w:val="both"/>
        <w:textAlignment w:val="baseline"/>
        <w:rPr>
          <w:rFonts w:ascii="Arial" w:eastAsia="Lucida Sans Unicode" w:hAnsi="Arial" w:cs="Arial"/>
          <w:sz w:val="24"/>
          <w:szCs w:val="24"/>
          <w:lang w:eastAsia="ar-SA" w:bidi="hi-IN"/>
        </w:rPr>
      </w:pPr>
    </w:p>
    <w:p w:rsidR="00E12C15" w:rsidRDefault="00E12C15" w:rsidP="00E12C15">
      <w:pPr>
        <w:suppressAutoHyphens/>
        <w:spacing w:after="0" w:line="240" w:lineRule="auto"/>
        <w:jc w:val="both"/>
        <w:textAlignment w:val="baseline"/>
        <w:rPr>
          <w:rFonts w:ascii="Arial" w:eastAsia="Lucida Sans Unicode" w:hAnsi="Arial" w:cs="Arial"/>
          <w:sz w:val="24"/>
          <w:szCs w:val="24"/>
          <w:lang w:eastAsia="ar-SA" w:bidi="hi-IN"/>
        </w:rPr>
      </w:pPr>
    </w:p>
    <w:p w:rsidR="00E12C15" w:rsidRPr="0096237A" w:rsidRDefault="00E12C15" w:rsidP="00E12C15">
      <w:pPr>
        <w:suppressAutoHyphens/>
        <w:spacing w:after="0" w:line="240" w:lineRule="auto"/>
        <w:jc w:val="both"/>
        <w:textAlignment w:val="baseline"/>
        <w:rPr>
          <w:rFonts w:ascii="Arial" w:eastAsia="Lucida Sans Unicode" w:hAnsi="Arial" w:cs="Arial"/>
          <w:sz w:val="24"/>
          <w:szCs w:val="24"/>
          <w:lang w:eastAsia="ar-SA" w:bidi="hi-IN"/>
        </w:rPr>
      </w:pPr>
    </w:p>
    <w:p w:rsidR="007168FC" w:rsidRPr="0096237A" w:rsidRDefault="007168FC" w:rsidP="007168FC">
      <w:pPr>
        <w:spacing w:after="0" w:line="240" w:lineRule="auto"/>
        <w:ind w:left="708"/>
        <w:jc w:val="both"/>
        <w:rPr>
          <w:rFonts w:ascii="Arial" w:eastAsia="Calibri" w:hAnsi="Arial" w:cs="Arial"/>
          <w:sz w:val="24"/>
          <w:szCs w:val="24"/>
        </w:rPr>
      </w:pPr>
    </w:p>
    <w:p w:rsidR="007168FC" w:rsidRPr="00550C67" w:rsidRDefault="00550C67" w:rsidP="007168FC">
      <w:pPr>
        <w:suppressAutoHyphens/>
        <w:spacing w:after="0" w:line="240" w:lineRule="auto"/>
        <w:ind w:left="708"/>
        <w:jc w:val="center"/>
        <w:textAlignment w:val="baseline"/>
        <w:rPr>
          <w:rFonts w:ascii="Arial" w:eastAsia="Lucida Sans Unicode" w:hAnsi="Arial" w:cs="Arial"/>
          <w:bCs/>
          <w:sz w:val="24"/>
          <w:szCs w:val="24"/>
          <w:lang w:eastAsia="ar-SA" w:bidi="hi-IN"/>
        </w:rPr>
      </w:pPr>
      <w:r>
        <w:rPr>
          <w:rFonts w:ascii="Arial" w:eastAsia="Lucida Sans Unicode" w:hAnsi="Arial" w:cs="Arial"/>
          <w:bCs/>
          <w:sz w:val="24"/>
          <w:szCs w:val="24"/>
          <w:lang w:eastAsia="ar-SA" w:bidi="hi-IN"/>
        </w:rPr>
        <w:t>§ 17</w:t>
      </w:r>
    </w:p>
    <w:p w:rsidR="00E12C15" w:rsidRPr="0096237A" w:rsidRDefault="00E12C15" w:rsidP="007168FC">
      <w:pPr>
        <w:suppressAutoHyphens/>
        <w:spacing w:after="0" w:line="240" w:lineRule="auto"/>
        <w:ind w:left="708"/>
        <w:jc w:val="center"/>
        <w:textAlignment w:val="baseline"/>
        <w:rPr>
          <w:rFonts w:ascii="Arial" w:eastAsia="Lucida Sans Unicode" w:hAnsi="Arial" w:cs="Arial"/>
          <w:sz w:val="24"/>
          <w:szCs w:val="24"/>
          <w:lang w:eastAsia="ar-SA" w:bidi="hi-IN"/>
        </w:rPr>
      </w:pPr>
    </w:p>
    <w:p w:rsidR="007168FC" w:rsidRPr="0096237A" w:rsidRDefault="007168FC" w:rsidP="009D0E3A">
      <w:pPr>
        <w:numPr>
          <w:ilvl w:val="0"/>
          <w:numId w:val="49"/>
        </w:numPr>
        <w:ind w:left="708"/>
        <w:contextualSpacing/>
        <w:jc w:val="both"/>
        <w:rPr>
          <w:rFonts w:ascii="Arial" w:eastAsia="Calibri" w:hAnsi="Arial" w:cs="Arial"/>
          <w:sz w:val="24"/>
          <w:szCs w:val="24"/>
        </w:rPr>
      </w:pPr>
      <w:r w:rsidRPr="0096237A">
        <w:rPr>
          <w:rFonts w:ascii="Arial" w:eastAsia="Calibri" w:hAnsi="Arial" w:cs="Arial"/>
          <w:sz w:val="24"/>
          <w:szCs w:val="24"/>
        </w:rPr>
        <w:t>Nauczyciel w swoich działaniach wychowawczo-dydaktycznych i opiekuńczych ma za zadanie kierowanie się dobrem dzieci, troską o ich zdrowie i bezpieczeństwo, a także szanowanie godności osobistej wychowanka;</w:t>
      </w:r>
    </w:p>
    <w:p w:rsidR="007168FC" w:rsidRPr="0096237A" w:rsidRDefault="007168FC" w:rsidP="009D0E3A">
      <w:pPr>
        <w:numPr>
          <w:ilvl w:val="0"/>
          <w:numId w:val="49"/>
        </w:numPr>
        <w:ind w:left="708"/>
        <w:contextualSpacing/>
        <w:jc w:val="both"/>
        <w:rPr>
          <w:rFonts w:ascii="Arial" w:eastAsia="Calibri" w:hAnsi="Arial" w:cs="Arial"/>
          <w:sz w:val="24"/>
          <w:szCs w:val="24"/>
        </w:rPr>
      </w:pPr>
      <w:r w:rsidRPr="0096237A">
        <w:rPr>
          <w:rFonts w:ascii="Arial" w:eastAsia="Calibri" w:hAnsi="Arial" w:cs="Arial"/>
          <w:sz w:val="24"/>
          <w:szCs w:val="24"/>
        </w:rPr>
        <w:t>Nauczyciel wspiera rozwój i aktywność poznawczą dziecka nastawioną na poznawanie samego siebie, otaczającej rzeczywistości społeczno-kulturalnej i przyrodniczej, wzbogaconej o zasób jego własnych doświadczeń;</w:t>
      </w:r>
    </w:p>
    <w:p w:rsidR="007168FC" w:rsidRPr="0096237A" w:rsidRDefault="007168FC" w:rsidP="009D0E3A">
      <w:pPr>
        <w:numPr>
          <w:ilvl w:val="0"/>
          <w:numId w:val="49"/>
        </w:numPr>
        <w:ind w:left="708"/>
        <w:contextualSpacing/>
        <w:jc w:val="both"/>
        <w:rPr>
          <w:rFonts w:ascii="Arial" w:eastAsia="Calibri" w:hAnsi="Arial" w:cs="Arial"/>
          <w:sz w:val="24"/>
          <w:szCs w:val="24"/>
        </w:rPr>
      </w:pPr>
      <w:r w:rsidRPr="0096237A">
        <w:rPr>
          <w:rFonts w:ascii="Arial" w:eastAsia="Calibri" w:hAnsi="Arial" w:cs="Arial"/>
          <w:sz w:val="24"/>
          <w:szCs w:val="24"/>
        </w:rPr>
        <w:t>Nauczyciel prowadzący pracę wychowawczo-dydaktyczną i opiekuńczą jest odpowiedzialny za jej jakość i wyniki;</w:t>
      </w:r>
    </w:p>
    <w:p w:rsidR="007168FC" w:rsidRPr="0096237A" w:rsidRDefault="007168FC" w:rsidP="009D0E3A">
      <w:pPr>
        <w:numPr>
          <w:ilvl w:val="0"/>
          <w:numId w:val="49"/>
        </w:numPr>
        <w:ind w:left="708"/>
        <w:contextualSpacing/>
        <w:jc w:val="both"/>
        <w:rPr>
          <w:rFonts w:ascii="Arial" w:eastAsia="Calibri" w:hAnsi="Arial" w:cs="Arial"/>
          <w:sz w:val="24"/>
          <w:szCs w:val="24"/>
        </w:rPr>
      </w:pPr>
      <w:r w:rsidRPr="0096237A">
        <w:rPr>
          <w:rFonts w:ascii="Arial" w:eastAsia="Calibri" w:hAnsi="Arial" w:cs="Arial"/>
          <w:sz w:val="24"/>
          <w:szCs w:val="24"/>
        </w:rPr>
        <w:t>Nauczyciel kieruje działalnością dziecka poprzez:</w:t>
      </w:r>
    </w:p>
    <w:p w:rsidR="007168FC" w:rsidRPr="0096237A" w:rsidRDefault="007168FC" w:rsidP="009D0E3A">
      <w:pPr>
        <w:numPr>
          <w:ilvl w:val="0"/>
          <w:numId w:val="50"/>
        </w:numPr>
        <w:ind w:left="708"/>
        <w:contextualSpacing/>
        <w:jc w:val="both"/>
        <w:rPr>
          <w:rFonts w:ascii="Arial" w:eastAsia="Calibri" w:hAnsi="Arial" w:cs="Arial"/>
          <w:sz w:val="24"/>
          <w:szCs w:val="24"/>
        </w:rPr>
      </w:pPr>
      <w:r w:rsidRPr="0096237A">
        <w:rPr>
          <w:rFonts w:ascii="Arial" w:eastAsia="Calibri" w:hAnsi="Arial" w:cs="Arial"/>
          <w:sz w:val="24"/>
          <w:szCs w:val="24"/>
        </w:rPr>
        <w:t>organizowanie środowiska wychowawczego,</w:t>
      </w:r>
    </w:p>
    <w:p w:rsidR="007168FC" w:rsidRPr="0096237A" w:rsidRDefault="007168FC" w:rsidP="009D0E3A">
      <w:pPr>
        <w:numPr>
          <w:ilvl w:val="0"/>
          <w:numId w:val="50"/>
        </w:numPr>
        <w:ind w:left="708"/>
        <w:contextualSpacing/>
        <w:jc w:val="both"/>
        <w:rPr>
          <w:rFonts w:ascii="Arial" w:eastAsia="Calibri" w:hAnsi="Arial" w:cs="Arial"/>
          <w:sz w:val="24"/>
          <w:szCs w:val="24"/>
        </w:rPr>
      </w:pPr>
      <w:r w:rsidRPr="0096237A">
        <w:rPr>
          <w:rFonts w:ascii="Arial" w:eastAsia="Calibri" w:hAnsi="Arial" w:cs="Arial"/>
          <w:sz w:val="24"/>
          <w:szCs w:val="24"/>
        </w:rPr>
        <w:t>tworzenie różnorodnych sytuacji edukacyjnych dostarczających wszechstronnie bogatych treści, stosowanie różnorodnych form i metod pracy z dzieckiem,</w:t>
      </w:r>
    </w:p>
    <w:p w:rsidR="007168FC" w:rsidRPr="0096237A" w:rsidRDefault="007168FC" w:rsidP="009D0E3A">
      <w:pPr>
        <w:numPr>
          <w:ilvl w:val="0"/>
          <w:numId w:val="50"/>
        </w:numPr>
        <w:ind w:left="708"/>
        <w:contextualSpacing/>
        <w:jc w:val="both"/>
        <w:rPr>
          <w:rFonts w:ascii="Arial" w:eastAsia="Calibri" w:hAnsi="Arial" w:cs="Arial"/>
          <w:sz w:val="24"/>
          <w:szCs w:val="24"/>
        </w:rPr>
      </w:pPr>
      <w:r w:rsidRPr="0096237A">
        <w:rPr>
          <w:rFonts w:ascii="Arial" w:eastAsia="Calibri" w:hAnsi="Arial" w:cs="Arial"/>
          <w:sz w:val="24"/>
          <w:szCs w:val="24"/>
        </w:rPr>
        <w:t>podejmowane działania wychowawczo-dydaktyczne opierają się na:</w:t>
      </w:r>
    </w:p>
    <w:p w:rsidR="007168FC" w:rsidRPr="0096237A" w:rsidRDefault="007168FC" w:rsidP="009D0E3A">
      <w:pPr>
        <w:numPr>
          <w:ilvl w:val="0"/>
          <w:numId w:val="51"/>
        </w:numPr>
        <w:ind w:left="708"/>
        <w:contextualSpacing/>
        <w:jc w:val="both"/>
        <w:rPr>
          <w:rFonts w:ascii="Arial" w:eastAsia="Calibri" w:hAnsi="Arial" w:cs="Arial"/>
          <w:sz w:val="24"/>
          <w:szCs w:val="24"/>
        </w:rPr>
      </w:pPr>
      <w:r w:rsidRPr="0096237A">
        <w:rPr>
          <w:rFonts w:ascii="Arial" w:eastAsia="Calibri" w:hAnsi="Arial" w:cs="Arial"/>
          <w:sz w:val="24"/>
          <w:szCs w:val="24"/>
        </w:rPr>
        <w:t xml:space="preserve">stawianiu diagnozy pedagogicznej opartej na obserwacji </w:t>
      </w:r>
      <w:proofErr w:type="spellStart"/>
      <w:r w:rsidRPr="0096237A">
        <w:rPr>
          <w:rFonts w:ascii="Arial" w:eastAsia="Calibri" w:hAnsi="Arial" w:cs="Arial"/>
          <w:sz w:val="24"/>
          <w:szCs w:val="24"/>
        </w:rPr>
        <w:t>zachowań</w:t>
      </w:r>
      <w:proofErr w:type="spellEnd"/>
      <w:r w:rsidRPr="0096237A">
        <w:rPr>
          <w:rFonts w:ascii="Arial" w:eastAsia="Calibri" w:hAnsi="Arial" w:cs="Arial"/>
          <w:sz w:val="24"/>
          <w:szCs w:val="24"/>
        </w:rPr>
        <w:t xml:space="preserve"> dziecka,</w:t>
      </w:r>
    </w:p>
    <w:p w:rsidR="007168FC" w:rsidRPr="0096237A" w:rsidRDefault="007168FC" w:rsidP="009D0E3A">
      <w:pPr>
        <w:numPr>
          <w:ilvl w:val="0"/>
          <w:numId w:val="51"/>
        </w:numPr>
        <w:ind w:left="708"/>
        <w:contextualSpacing/>
        <w:jc w:val="both"/>
        <w:rPr>
          <w:rFonts w:ascii="Arial" w:eastAsia="Calibri" w:hAnsi="Arial" w:cs="Arial"/>
          <w:sz w:val="24"/>
          <w:szCs w:val="24"/>
        </w:rPr>
      </w:pPr>
      <w:r w:rsidRPr="0096237A">
        <w:rPr>
          <w:rFonts w:ascii="Arial" w:eastAsia="Calibri" w:hAnsi="Arial" w:cs="Arial"/>
          <w:sz w:val="24"/>
          <w:szCs w:val="24"/>
        </w:rPr>
        <w:t>przekładaniu zadań programowych na sytuacje wychowawczo-edukacyjne dla poszczególnych dzieci z uwzględnieniem ich indywidualnych i rzeczywistych potrzeb i możliwości,</w:t>
      </w:r>
    </w:p>
    <w:p w:rsidR="007168FC" w:rsidRPr="0096237A" w:rsidRDefault="007168FC" w:rsidP="009D0E3A">
      <w:pPr>
        <w:numPr>
          <w:ilvl w:val="0"/>
          <w:numId w:val="51"/>
        </w:numPr>
        <w:ind w:left="708"/>
        <w:contextualSpacing/>
        <w:jc w:val="both"/>
        <w:rPr>
          <w:rFonts w:ascii="Arial" w:eastAsia="Calibri" w:hAnsi="Arial" w:cs="Arial"/>
          <w:sz w:val="24"/>
          <w:szCs w:val="24"/>
        </w:rPr>
      </w:pPr>
      <w:r w:rsidRPr="0096237A">
        <w:rPr>
          <w:rFonts w:ascii="Arial" w:eastAsia="Calibri" w:hAnsi="Arial" w:cs="Arial"/>
          <w:sz w:val="24"/>
          <w:szCs w:val="24"/>
        </w:rPr>
        <w:t xml:space="preserve">mierzeniu jakości swojej pracy opartym na obserwacji procesu </w:t>
      </w:r>
      <w:proofErr w:type="spellStart"/>
      <w:r w:rsidRPr="0096237A">
        <w:rPr>
          <w:rFonts w:ascii="Arial" w:eastAsia="Calibri" w:hAnsi="Arial" w:cs="Arial"/>
          <w:sz w:val="24"/>
          <w:szCs w:val="24"/>
        </w:rPr>
        <w:t>dydaktyczno</w:t>
      </w:r>
      <w:proofErr w:type="spellEnd"/>
      <w:r w:rsidRPr="0096237A">
        <w:rPr>
          <w:rFonts w:ascii="Arial" w:eastAsia="Calibri" w:hAnsi="Arial" w:cs="Arial"/>
          <w:sz w:val="24"/>
          <w:szCs w:val="24"/>
        </w:rPr>
        <w:t xml:space="preserve"> -wychowawczego i porównaniu osiągniętych wyników ze stanem wyjściowym oraz z założonymi celami;</w:t>
      </w:r>
    </w:p>
    <w:p w:rsidR="007168FC" w:rsidRPr="0096237A" w:rsidRDefault="007168FC" w:rsidP="009D0E3A">
      <w:pPr>
        <w:numPr>
          <w:ilvl w:val="0"/>
          <w:numId w:val="49"/>
        </w:numPr>
        <w:ind w:left="708"/>
        <w:contextualSpacing/>
        <w:jc w:val="both"/>
        <w:rPr>
          <w:rFonts w:ascii="Arial" w:eastAsia="Calibri" w:hAnsi="Arial" w:cs="Arial"/>
          <w:sz w:val="24"/>
          <w:szCs w:val="24"/>
        </w:rPr>
      </w:pPr>
      <w:r w:rsidRPr="0096237A">
        <w:rPr>
          <w:rFonts w:ascii="Arial" w:eastAsia="Calibri" w:hAnsi="Arial" w:cs="Arial"/>
          <w:sz w:val="24"/>
          <w:szCs w:val="24"/>
        </w:rPr>
        <w:t>Do zadań nauczyciela należy w szczególności:</w:t>
      </w:r>
    </w:p>
    <w:p w:rsidR="007168FC" w:rsidRPr="0096237A" w:rsidRDefault="007168FC" w:rsidP="009D0E3A">
      <w:pPr>
        <w:numPr>
          <w:ilvl w:val="0"/>
          <w:numId w:val="52"/>
        </w:numPr>
        <w:ind w:left="708"/>
        <w:contextualSpacing/>
        <w:jc w:val="both"/>
        <w:rPr>
          <w:rFonts w:ascii="Arial" w:eastAsia="Calibri" w:hAnsi="Arial" w:cs="Arial"/>
          <w:sz w:val="24"/>
          <w:szCs w:val="24"/>
        </w:rPr>
      </w:pPr>
      <w:r w:rsidRPr="0096237A">
        <w:rPr>
          <w:rFonts w:ascii="Arial" w:eastAsia="Calibri" w:hAnsi="Arial" w:cs="Arial"/>
          <w:sz w:val="24"/>
          <w:szCs w:val="24"/>
        </w:rPr>
        <w:t>odpowiedzialność za życie, zdrowie i bezpieczeństwo dzieci,</w:t>
      </w:r>
    </w:p>
    <w:p w:rsidR="007168FC" w:rsidRPr="0096237A" w:rsidRDefault="007168FC" w:rsidP="009D0E3A">
      <w:pPr>
        <w:numPr>
          <w:ilvl w:val="0"/>
          <w:numId w:val="52"/>
        </w:numPr>
        <w:ind w:left="708"/>
        <w:contextualSpacing/>
        <w:jc w:val="both"/>
        <w:rPr>
          <w:rFonts w:ascii="Arial" w:eastAsia="Calibri" w:hAnsi="Arial" w:cs="Arial"/>
          <w:sz w:val="24"/>
          <w:szCs w:val="24"/>
        </w:rPr>
      </w:pPr>
      <w:r w:rsidRPr="0096237A">
        <w:rPr>
          <w:rFonts w:ascii="Arial" w:eastAsia="Calibri" w:hAnsi="Arial" w:cs="Arial"/>
          <w:sz w:val="24"/>
          <w:szCs w:val="24"/>
        </w:rPr>
        <w:t>planowanie i prowadzenie pracy wychowawczo-dydaktycznej oraz odpowiedzialność za jej jakość i efekty,</w:t>
      </w:r>
    </w:p>
    <w:p w:rsidR="007168FC" w:rsidRPr="0096237A" w:rsidRDefault="007168FC" w:rsidP="009D0E3A">
      <w:pPr>
        <w:numPr>
          <w:ilvl w:val="0"/>
          <w:numId w:val="52"/>
        </w:numPr>
        <w:ind w:left="708"/>
        <w:contextualSpacing/>
        <w:jc w:val="both"/>
        <w:rPr>
          <w:rFonts w:ascii="Arial" w:eastAsia="Calibri" w:hAnsi="Arial" w:cs="Arial"/>
          <w:sz w:val="24"/>
          <w:szCs w:val="24"/>
        </w:rPr>
      </w:pPr>
      <w:r w:rsidRPr="0096237A">
        <w:rPr>
          <w:rFonts w:ascii="Arial" w:eastAsia="Calibri" w:hAnsi="Arial" w:cs="Arial"/>
          <w:sz w:val="24"/>
          <w:szCs w:val="24"/>
        </w:rPr>
        <w:t>realizacja podstawy programowej wychowania przedszkolnego,</w:t>
      </w:r>
    </w:p>
    <w:p w:rsidR="007168FC" w:rsidRPr="0096237A" w:rsidRDefault="007168FC" w:rsidP="009D0E3A">
      <w:pPr>
        <w:numPr>
          <w:ilvl w:val="0"/>
          <w:numId w:val="52"/>
        </w:numPr>
        <w:ind w:left="708"/>
        <w:contextualSpacing/>
        <w:jc w:val="both"/>
        <w:rPr>
          <w:rFonts w:ascii="Arial" w:eastAsia="Calibri" w:hAnsi="Arial" w:cs="Arial"/>
          <w:sz w:val="24"/>
          <w:szCs w:val="24"/>
        </w:rPr>
      </w:pPr>
      <w:r w:rsidRPr="0096237A">
        <w:rPr>
          <w:rFonts w:ascii="Arial" w:eastAsia="Calibri" w:hAnsi="Arial" w:cs="Arial"/>
          <w:sz w:val="24"/>
          <w:szCs w:val="24"/>
        </w:rPr>
        <w:t>znajomość podstawy programowej kształcenia ogólnego dla szkół podstawowych w zakresie pierwszego etapu edukacyjnego, a zwłaszcza klasy pierwszej szkoły podstawowej,</w:t>
      </w:r>
    </w:p>
    <w:p w:rsidR="007168FC" w:rsidRPr="0096237A" w:rsidRDefault="007168FC" w:rsidP="009D0E3A">
      <w:pPr>
        <w:numPr>
          <w:ilvl w:val="0"/>
          <w:numId w:val="52"/>
        </w:numPr>
        <w:ind w:left="708"/>
        <w:contextualSpacing/>
        <w:jc w:val="both"/>
        <w:rPr>
          <w:rFonts w:ascii="Arial" w:eastAsia="Calibri" w:hAnsi="Arial" w:cs="Arial"/>
          <w:sz w:val="24"/>
          <w:szCs w:val="24"/>
        </w:rPr>
      </w:pPr>
      <w:r w:rsidRPr="0096237A">
        <w:rPr>
          <w:rFonts w:ascii="Arial" w:eastAsia="Calibri" w:hAnsi="Arial" w:cs="Arial"/>
          <w:sz w:val="24"/>
          <w:szCs w:val="24"/>
        </w:rPr>
        <w:t>dbałość o życie, zdrowie i bezpieczeństwo dzieci w przedszkolu ze szczególnym uwzględnieniem wycieczek, spacerów i pobytu dzieci na powietrzu,</w:t>
      </w:r>
    </w:p>
    <w:p w:rsidR="007168FC" w:rsidRPr="0096237A" w:rsidRDefault="007168FC" w:rsidP="009D0E3A">
      <w:pPr>
        <w:numPr>
          <w:ilvl w:val="0"/>
          <w:numId w:val="52"/>
        </w:numPr>
        <w:ind w:left="708"/>
        <w:contextualSpacing/>
        <w:jc w:val="both"/>
        <w:rPr>
          <w:rFonts w:ascii="Arial" w:eastAsia="Calibri" w:hAnsi="Arial" w:cs="Arial"/>
          <w:sz w:val="24"/>
          <w:szCs w:val="24"/>
        </w:rPr>
      </w:pPr>
      <w:r w:rsidRPr="0096237A">
        <w:rPr>
          <w:rFonts w:ascii="Arial" w:eastAsia="Calibri" w:hAnsi="Arial" w:cs="Arial"/>
          <w:sz w:val="24"/>
          <w:szCs w:val="24"/>
        </w:rPr>
        <w:lastRenderedPageBreak/>
        <w:t>tworzenie warunków wspomagających rozwój dzieci, ich zdolności                                          i zainteresowań oraz pozwalających na wyrównywanie niedoborów i zaniedbań rozwojowych, poprzez wzbogacanie warsztatu pracy swojego oraz dzieci,</w:t>
      </w:r>
    </w:p>
    <w:p w:rsidR="007168FC" w:rsidRPr="0096237A" w:rsidRDefault="007168FC" w:rsidP="009D0E3A">
      <w:pPr>
        <w:numPr>
          <w:ilvl w:val="0"/>
          <w:numId w:val="52"/>
        </w:numPr>
        <w:ind w:left="708"/>
        <w:contextualSpacing/>
        <w:jc w:val="both"/>
        <w:rPr>
          <w:rFonts w:ascii="Arial" w:eastAsia="Calibri" w:hAnsi="Arial" w:cs="Arial"/>
          <w:sz w:val="24"/>
          <w:szCs w:val="24"/>
        </w:rPr>
      </w:pPr>
      <w:r w:rsidRPr="0096237A">
        <w:rPr>
          <w:rFonts w:ascii="Arial" w:eastAsia="Calibri" w:hAnsi="Arial" w:cs="Arial"/>
          <w:sz w:val="24"/>
          <w:szCs w:val="24"/>
        </w:rPr>
        <w:t>indywidualizację oddziaływań w stosunku do poszczególnych wychowanków,</w:t>
      </w:r>
    </w:p>
    <w:p w:rsidR="007168FC" w:rsidRPr="0096237A" w:rsidRDefault="007168FC" w:rsidP="009D0E3A">
      <w:pPr>
        <w:numPr>
          <w:ilvl w:val="0"/>
          <w:numId w:val="52"/>
        </w:numPr>
        <w:ind w:left="708"/>
        <w:contextualSpacing/>
        <w:jc w:val="both"/>
        <w:rPr>
          <w:rFonts w:ascii="Arial" w:eastAsia="Calibri" w:hAnsi="Arial" w:cs="Arial"/>
          <w:sz w:val="24"/>
          <w:szCs w:val="24"/>
        </w:rPr>
      </w:pPr>
      <w:r w:rsidRPr="0096237A">
        <w:rPr>
          <w:rFonts w:ascii="Arial" w:eastAsia="Calibri" w:hAnsi="Arial" w:cs="Arial"/>
          <w:sz w:val="24"/>
          <w:szCs w:val="24"/>
        </w:rPr>
        <w:t>wprowadzanie zmian do swojej pracy, poszukiwanie nowych pomysłów wzmacniających aktywność dziecka i jego zainteresowania,</w:t>
      </w:r>
    </w:p>
    <w:p w:rsidR="007168FC" w:rsidRPr="0096237A" w:rsidRDefault="007168FC" w:rsidP="009D0E3A">
      <w:pPr>
        <w:numPr>
          <w:ilvl w:val="0"/>
          <w:numId w:val="52"/>
        </w:numPr>
        <w:ind w:left="708"/>
        <w:contextualSpacing/>
        <w:jc w:val="both"/>
        <w:rPr>
          <w:rFonts w:ascii="Arial" w:eastAsia="Calibri" w:hAnsi="Arial" w:cs="Arial"/>
          <w:sz w:val="24"/>
          <w:szCs w:val="24"/>
        </w:rPr>
      </w:pPr>
      <w:r w:rsidRPr="0096237A">
        <w:rPr>
          <w:rFonts w:ascii="Arial" w:eastAsia="Calibri" w:hAnsi="Arial" w:cs="Arial"/>
          <w:sz w:val="24"/>
          <w:szCs w:val="24"/>
        </w:rPr>
        <w:t xml:space="preserve">czynny udział w zajęciach </w:t>
      </w:r>
      <w:proofErr w:type="spellStart"/>
      <w:r w:rsidRPr="0096237A">
        <w:rPr>
          <w:rFonts w:ascii="Arial" w:eastAsia="Calibri" w:hAnsi="Arial" w:cs="Arial"/>
          <w:sz w:val="24"/>
          <w:szCs w:val="24"/>
        </w:rPr>
        <w:t>rytmiczno</w:t>
      </w:r>
      <w:proofErr w:type="spellEnd"/>
      <w:r w:rsidRPr="0096237A">
        <w:rPr>
          <w:rFonts w:ascii="Arial" w:eastAsia="Calibri" w:hAnsi="Arial" w:cs="Arial"/>
          <w:sz w:val="24"/>
          <w:szCs w:val="24"/>
        </w:rPr>
        <w:t xml:space="preserve"> – choreograficznych , współdziałanie                           z prowadzącym i wspomaganie dzieci wymagających pomocy,</w:t>
      </w:r>
    </w:p>
    <w:p w:rsidR="007168FC" w:rsidRPr="0096237A" w:rsidRDefault="007168FC" w:rsidP="009D0E3A">
      <w:pPr>
        <w:numPr>
          <w:ilvl w:val="0"/>
          <w:numId w:val="52"/>
        </w:numPr>
        <w:ind w:left="708"/>
        <w:contextualSpacing/>
        <w:jc w:val="both"/>
        <w:rPr>
          <w:rFonts w:ascii="Arial" w:eastAsia="Calibri" w:hAnsi="Arial" w:cs="Arial"/>
          <w:sz w:val="24"/>
          <w:szCs w:val="24"/>
        </w:rPr>
      </w:pPr>
      <w:r w:rsidRPr="0096237A">
        <w:rPr>
          <w:rFonts w:ascii="Arial" w:eastAsia="Calibri" w:hAnsi="Arial" w:cs="Arial"/>
          <w:sz w:val="24"/>
          <w:szCs w:val="24"/>
        </w:rPr>
        <w:t>współdziałanie nauczycielek pracujących w jednej grupie,</w:t>
      </w:r>
    </w:p>
    <w:p w:rsidR="007168FC" w:rsidRPr="0096237A" w:rsidRDefault="007168FC" w:rsidP="009D0E3A">
      <w:pPr>
        <w:numPr>
          <w:ilvl w:val="0"/>
          <w:numId w:val="52"/>
        </w:numPr>
        <w:ind w:left="708"/>
        <w:contextualSpacing/>
        <w:jc w:val="both"/>
        <w:rPr>
          <w:rFonts w:ascii="Arial" w:eastAsia="Calibri" w:hAnsi="Arial" w:cs="Arial"/>
          <w:sz w:val="24"/>
          <w:szCs w:val="24"/>
        </w:rPr>
      </w:pPr>
      <w:r w:rsidRPr="0096237A">
        <w:rPr>
          <w:rFonts w:ascii="Arial" w:eastAsia="Calibri" w:hAnsi="Arial" w:cs="Arial"/>
          <w:sz w:val="24"/>
          <w:szCs w:val="24"/>
        </w:rPr>
        <w:t>opieka doświadczonych nauczycieli nad młodszymi poprzez prowadzenie zajęć koleżeńskich  i wspólne rozwiązywanie problemów dydaktycznych występujących w placówce,</w:t>
      </w:r>
    </w:p>
    <w:p w:rsidR="007168FC" w:rsidRPr="0096237A" w:rsidRDefault="007168FC" w:rsidP="009D0E3A">
      <w:pPr>
        <w:numPr>
          <w:ilvl w:val="0"/>
          <w:numId w:val="52"/>
        </w:numPr>
        <w:ind w:left="708"/>
        <w:contextualSpacing/>
        <w:jc w:val="both"/>
        <w:rPr>
          <w:rFonts w:ascii="Arial" w:eastAsia="Calibri" w:hAnsi="Arial" w:cs="Arial"/>
          <w:sz w:val="24"/>
          <w:szCs w:val="24"/>
        </w:rPr>
      </w:pPr>
      <w:r w:rsidRPr="0096237A">
        <w:rPr>
          <w:rFonts w:ascii="Arial" w:eastAsia="Calibri" w:hAnsi="Arial" w:cs="Arial"/>
          <w:sz w:val="24"/>
          <w:szCs w:val="24"/>
        </w:rPr>
        <w:t>ustawiczne samokształcenie i doskonalenie zawodowe poprzez:</w:t>
      </w:r>
    </w:p>
    <w:p w:rsidR="007168FC" w:rsidRPr="0096237A" w:rsidRDefault="007168FC" w:rsidP="009D0E3A">
      <w:pPr>
        <w:numPr>
          <w:ilvl w:val="0"/>
          <w:numId w:val="55"/>
        </w:numPr>
        <w:ind w:left="708"/>
        <w:contextualSpacing/>
        <w:jc w:val="both"/>
        <w:rPr>
          <w:rFonts w:ascii="Arial" w:eastAsia="Calibri" w:hAnsi="Arial" w:cs="Arial"/>
          <w:sz w:val="24"/>
          <w:szCs w:val="24"/>
        </w:rPr>
      </w:pPr>
      <w:r w:rsidRPr="0096237A">
        <w:rPr>
          <w:rFonts w:ascii="Arial" w:eastAsia="Calibri" w:hAnsi="Arial" w:cs="Arial"/>
          <w:sz w:val="24"/>
          <w:szCs w:val="24"/>
        </w:rPr>
        <w:t>udział w konferencjach metodycznych i zespołach samokształceniowych oraz problemowych,</w:t>
      </w:r>
    </w:p>
    <w:p w:rsidR="007168FC" w:rsidRPr="0096237A" w:rsidRDefault="007168FC" w:rsidP="009D0E3A">
      <w:pPr>
        <w:numPr>
          <w:ilvl w:val="0"/>
          <w:numId w:val="55"/>
        </w:numPr>
        <w:ind w:left="708"/>
        <w:contextualSpacing/>
        <w:jc w:val="both"/>
        <w:rPr>
          <w:rFonts w:ascii="Arial" w:eastAsia="Calibri" w:hAnsi="Arial" w:cs="Arial"/>
          <w:sz w:val="24"/>
          <w:szCs w:val="24"/>
        </w:rPr>
      </w:pPr>
      <w:r w:rsidRPr="0096237A">
        <w:rPr>
          <w:rFonts w:ascii="Arial" w:eastAsia="Calibri" w:hAnsi="Arial" w:cs="Arial"/>
          <w:sz w:val="24"/>
          <w:szCs w:val="24"/>
        </w:rPr>
        <w:t>udział w spotkaniach z różnymi specjalistami w formie seminariów, wykładów lub zajęć o charakterze warsztatowym,</w:t>
      </w:r>
    </w:p>
    <w:p w:rsidR="007168FC" w:rsidRPr="0096237A" w:rsidRDefault="007168FC" w:rsidP="009D0E3A">
      <w:pPr>
        <w:numPr>
          <w:ilvl w:val="0"/>
          <w:numId w:val="55"/>
        </w:numPr>
        <w:ind w:left="708"/>
        <w:contextualSpacing/>
        <w:jc w:val="both"/>
        <w:rPr>
          <w:rFonts w:ascii="Arial" w:eastAsia="Calibri" w:hAnsi="Arial" w:cs="Arial"/>
          <w:sz w:val="24"/>
          <w:szCs w:val="24"/>
        </w:rPr>
      </w:pPr>
      <w:r w:rsidRPr="0096237A">
        <w:rPr>
          <w:rFonts w:ascii="Arial" w:eastAsia="Calibri" w:hAnsi="Arial" w:cs="Arial"/>
          <w:sz w:val="24"/>
          <w:szCs w:val="24"/>
        </w:rPr>
        <w:t>czytanie na bieżąco literatury fachowej wiążącej się z problematyką rozwoju                       i edukacji dzieci w wieku przedszkolnym,</w:t>
      </w:r>
    </w:p>
    <w:p w:rsidR="007168FC" w:rsidRPr="0096237A" w:rsidRDefault="007168FC" w:rsidP="009D0E3A">
      <w:pPr>
        <w:numPr>
          <w:ilvl w:val="0"/>
          <w:numId w:val="55"/>
        </w:numPr>
        <w:ind w:left="708"/>
        <w:contextualSpacing/>
        <w:jc w:val="both"/>
        <w:rPr>
          <w:rFonts w:ascii="Arial" w:eastAsia="Calibri" w:hAnsi="Arial" w:cs="Arial"/>
          <w:sz w:val="24"/>
          <w:szCs w:val="24"/>
        </w:rPr>
      </w:pPr>
      <w:r w:rsidRPr="0096237A">
        <w:rPr>
          <w:rFonts w:ascii="Arial" w:eastAsia="Calibri" w:hAnsi="Arial" w:cs="Arial"/>
          <w:sz w:val="24"/>
          <w:szCs w:val="24"/>
        </w:rPr>
        <w:t>prowadzenie na bieżąco dokumentacji pedagogicznej oddziału zgodnie                           z odrębnymi przepisami:</w:t>
      </w:r>
    </w:p>
    <w:p w:rsidR="007168FC" w:rsidRPr="0096237A" w:rsidRDefault="007168FC" w:rsidP="007168FC">
      <w:pPr>
        <w:ind w:left="708"/>
        <w:contextualSpacing/>
        <w:jc w:val="both"/>
        <w:rPr>
          <w:rFonts w:ascii="Arial" w:eastAsia="Calibri" w:hAnsi="Arial" w:cs="Arial"/>
          <w:sz w:val="24"/>
          <w:szCs w:val="24"/>
        </w:rPr>
      </w:pPr>
      <w:r w:rsidRPr="0096237A">
        <w:rPr>
          <w:rFonts w:ascii="Arial" w:eastAsia="Calibri" w:hAnsi="Arial" w:cs="Arial"/>
          <w:sz w:val="24"/>
          <w:szCs w:val="24"/>
        </w:rPr>
        <w:t>- dziennik</w:t>
      </w:r>
      <w:r w:rsidR="00F06E87">
        <w:rPr>
          <w:rFonts w:ascii="Arial" w:eastAsia="Calibri" w:hAnsi="Arial" w:cs="Arial"/>
          <w:sz w:val="24"/>
          <w:szCs w:val="24"/>
        </w:rPr>
        <w:t>a zajęć,</w:t>
      </w:r>
    </w:p>
    <w:p w:rsidR="007168FC" w:rsidRPr="0096237A" w:rsidRDefault="007168FC" w:rsidP="007168FC">
      <w:pPr>
        <w:ind w:left="708"/>
        <w:contextualSpacing/>
        <w:jc w:val="both"/>
        <w:rPr>
          <w:rFonts w:ascii="Arial" w:eastAsia="Calibri" w:hAnsi="Arial" w:cs="Arial"/>
          <w:sz w:val="24"/>
          <w:szCs w:val="24"/>
        </w:rPr>
      </w:pPr>
      <w:r w:rsidRPr="0096237A">
        <w:rPr>
          <w:rFonts w:ascii="Arial" w:eastAsia="Calibri" w:hAnsi="Arial" w:cs="Arial"/>
          <w:sz w:val="24"/>
          <w:szCs w:val="24"/>
        </w:rPr>
        <w:t>- arkuszy obserwacji pedagogicznej,</w:t>
      </w:r>
    </w:p>
    <w:p w:rsidR="007168FC" w:rsidRPr="0096237A" w:rsidRDefault="007168FC" w:rsidP="007168FC">
      <w:pPr>
        <w:ind w:left="708"/>
        <w:contextualSpacing/>
        <w:jc w:val="both"/>
        <w:rPr>
          <w:rFonts w:ascii="Arial" w:eastAsia="Calibri" w:hAnsi="Arial" w:cs="Arial"/>
          <w:sz w:val="24"/>
          <w:szCs w:val="24"/>
        </w:rPr>
      </w:pPr>
      <w:r w:rsidRPr="0096237A">
        <w:rPr>
          <w:rFonts w:ascii="Arial" w:eastAsia="Calibri" w:hAnsi="Arial" w:cs="Arial"/>
          <w:sz w:val="24"/>
          <w:szCs w:val="24"/>
        </w:rPr>
        <w:t>- opracowanie planów pracy z dziećmi,</w:t>
      </w:r>
    </w:p>
    <w:p w:rsidR="007168FC" w:rsidRPr="0096237A" w:rsidRDefault="007168FC" w:rsidP="007168FC">
      <w:pPr>
        <w:ind w:left="708"/>
        <w:contextualSpacing/>
        <w:jc w:val="both"/>
        <w:rPr>
          <w:rFonts w:ascii="Arial" w:eastAsia="Calibri" w:hAnsi="Arial" w:cs="Arial"/>
          <w:sz w:val="24"/>
          <w:szCs w:val="24"/>
        </w:rPr>
      </w:pPr>
      <w:r w:rsidRPr="0096237A">
        <w:rPr>
          <w:rFonts w:ascii="Arial" w:eastAsia="Calibri" w:hAnsi="Arial" w:cs="Arial"/>
          <w:sz w:val="24"/>
          <w:szCs w:val="24"/>
        </w:rPr>
        <w:t>- dokumentacji własnego rozwoju zawodowego,</w:t>
      </w:r>
    </w:p>
    <w:p w:rsidR="007168FC" w:rsidRPr="0096237A" w:rsidRDefault="007168FC" w:rsidP="009D0E3A">
      <w:pPr>
        <w:numPr>
          <w:ilvl w:val="0"/>
          <w:numId w:val="52"/>
        </w:numPr>
        <w:ind w:left="708"/>
        <w:contextualSpacing/>
        <w:jc w:val="both"/>
        <w:rPr>
          <w:rFonts w:ascii="Arial" w:eastAsia="Calibri" w:hAnsi="Arial" w:cs="Arial"/>
          <w:sz w:val="24"/>
          <w:szCs w:val="24"/>
        </w:rPr>
      </w:pPr>
      <w:r w:rsidRPr="0096237A">
        <w:rPr>
          <w:rFonts w:ascii="Arial" w:eastAsia="Calibri" w:hAnsi="Arial" w:cs="Arial"/>
          <w:sz w:val="24"/>
          <w:szCs w:val="24"/>
        </w:rPr>
        <w:t>prowadzenie obserwacji pedagogicznych mających na celu poznanie indywidualnego procesu rozwojowego poszczególnych wychowanków                            i zabezpieczenie ich potrzeb rozwojowych ( w tym gromadzenie danych dla potrzeb ewentualnej wczesnej interwencji specjalistycznej) oraz dokumentowanie tych obserwacji,</w:t>
      </w:r>
    </w:p>
    <w:p w:rsidR="007168FC" w:rsidRPr="0096237A" w:rsidRDefault="007168FC" w:rsidP="009D0E3A">
      <w:pPr>
        <w:numPr>
          <w:ilvl w:val="0"/>
          <w:numId w:val="52"/>
        </w:numPr>
        <w:ind w:left="708"/>
        <w:contextualSpacing/>
        <w:jc w:val="both"/>
        <w:rPr>
          <w:rFonts w:ascii="Arial" w:eastAsia="Calibri" w:hAnsi="Arial" w:cs="Arial"/>
          <w:sz w:val="24"/>
          <w:szCs w:val="24"/>
        </w:rPr>
      </w:pPr>
      <w:r w:rsidRPr="0096237A">
        <w:rPr>
          <w:rFonts w:ascii="Arial" w:eastAsia="Calibri" w:hAnsi="Arial" w:cs="Arial"/>
          <w:sz w:val="24"/>
          <w:szCs w:val="24"/>
        </w:rPr>
        <w:t>prowadzenie analizy gotowości dziecka do podjęcia nauki w szkole                                      z początkiem roku poprzedzającego rozpoczęcie przez dziecko nauki w klasie I szkoły podstawowej,</w:t>
      </w:r>
    </w:p>
    <w:p w:rsidR="007168FC" w:rsidRPr="0096237A" w:rsidRDefault="007168FC" w:rsidP="009D0E3A">
      <w:pPr>
        <w:numPr>
          <w:ilvl w:val="0"/>
          <w:numId w:val="52"/>
        </w:numPr>
        <w:ind w:left="708"/>
        <w:contextualSpacing/>
        <w:jc w:val="both"/>
        <w:rPr>
          <w:rFonts w:ascii="Arial" w:eastAsia="Calibri" w:hAnsi="Arial" w:cs="Arial"/>
          <w:sz w:val="24"/>
          <w:szCs w:val="24"/>
        </w:rPr>
      </w:pPr>
      <w:r w:rsidRPr="0096237A">
        <w:rPr>
          <w:rFonts w:ascii="Arial" w:eastAsia="Calibri" w:hAnsi="Arial" w:cs="Arial"/>
          <w:sz w:val="24"/>
          <w:szCs w:val="24"/>
        </w:rPr>
        <w:t>przygotowanie do dnia 30 kwietnia  informacji o gotowości dziecka do podjęcia nauki w szkole dla dzieci rozpoczynających naukę w szkole,</w:t>
      </w:r>
    </w:p>
    <w:p w:rsidR="007168FC" w:rsidRPr="0096237A" w:rsidRDefault="007168FC" w:rsidP="009D0E3A">
      <w:pPr>
        <w:numPr>
          <w:ilvl w:val="0"/>
          <w:numId w:val="52"/>
        </w:numPr>
        <w:ind w:left="708"/>
        <w:contextualSpacing/>
        <w:jc w:val="both"/>
        <w:rPr>
          <w:rFonts w:ascii="Arial" w:eastAsia="Calibri" w:hAnsi="Arial" w:cs="Arial"/>
          <w:sz w:val="24"/>
          <w:szCs w:val="24"/>
        </w:rPr>
      </w:pPr>
      <w:r w:rsidRPr="0096237A">
        <w:rPr>
          <w:rFonts w:ascii="Arial" w:eastAsia="Calibri" w:hAnsi="Arial" w:cs="Arial"/>
          <w:sz w:val="24"/>
          <w:szCs w:val="24"/>
        </w:rPr>
        <w:t xml:space="preserve">odpowiedzialność za stan powierzonego mienia przedszkolnego, </w:t>
      </w:r>
      <w:proofErr w:type="spellStart"/>
      <w:r w:rsidRPr="0096237A">
        <w:rPr>
          <w:rFonts w:ascii="Arial" w:eastAsia="Calibri" w:hAnsi="Arial" w:cs="Arial"/>
          <w:sz w:val="24"/>
          <w:szCs w:val="24"/>
        </w:rPr>
        <w:t>sal</w:t>
      </w:r>
      <w:proofErr w:type="spellEnd"/>
      <w:r w:rsidRPr="0096237A">
        <w:rPr>
          <w:rFonts w:ascii="Arial" w:eastAsia="Calibri" w:hAnsi="Arial" w:cs="Arial"/>
          <w:sz w:val="24"/>
          <w:szCs w:val="24"/>
        </w:rPr>
        <w:t xml:space="preserve"> zajęć, pomocy dydaktycznych itp.</w:t>
      </w:r>
    </w:p>
    <w:p w:rsidR="007168FC" w:rsidRPr="0096237A" w:rsidRDefault="007168FC" w:rsidP="009D0E3A">
      <w:pPr>
        <w:numPr>
          <w:ilvl w:val="0"/>
          <w:numId w:val="52"/>
        </w:numPr>
        <w:ind w:left="708"/>
        <w:contextualSpacing/>
        <w:jc w:val="both"/>
        <w:rPr>
          <w:rFonts w:ascii="Arial" w:eastAsia="Calibri" w:hAnsi="Arial" w:cs="Arial"/>
          <w:sz w:val="24"/>
          <w:szCs w:val="24"/>
        </w:rPr>
      </w:pPr>
      <w:r w:rsidRPr="0096237A">
        <w:rPr>
          <w:rFonts w:ascii="Arial" w:eastAsia="Calibri" w:hAnsi="Arial" w:cs="Arial"/>
          <w:sz w:val="24"/>
          <w:szCs w:val="24"/>
        </w:rPr>
        <w:t xml:space="preserve">współpraca ze specjalistami świadczącymi kwalifikowaną pomoc </w:t>
      </w:r>
      <w:proofErr w:type="spellStart"/>
      <w:r w:rsidRPr="0096237A">
        <w:rPr>
          <w:rFonts w:ascii="Arial" w:eastAsia="Calibri" w:hAnsi="Arial" w:cs="Arial"/>
          <w:sz w:val="24"/>
          <w:szCs w:val="24"/>
        </w:rPr>
        <w:t>psychologiczno</w:t>
      </w:r>
      <w:proofErr w:type="spellEnd"/>
      <w:r w:rsidRPr="0096237A">
        <w:rPr>
          <w:rFonts w:ascii="Arial" w:eastAsia="Calibri" w:hAnsi="Arial" w:cs="Arial"/>
          <w:sz w:val="24"/>
          <w:szCs w:val="24"/>
        </w:rPr>
        <w:t xml:space="preserve"> - pedagogiczną, zdrowotną i inną oraz z osobami prowadzącymi zajęcia dodatkowe;</w:t>
      </w:r>
    </w:p>
    <w:p w:rsidR="007168FC" w:rsidRPr="0096237A" w:rsidRDefault="007168FC" w:rsidP="009D0E3A">
      <w:pPr>
        <w:numPr>
          <w:ilvl w:val="0"/>
          <w:numId w:val="52"/>
        </w:numPr>
        <w:ind w:left="708"/>
        <w:contextualSpacing/>
        <w:jc w:val="both"/>
        <w:rPr>
          <w:rFonts w:ascii="Arial" w:eastAsia="Calibri" w:hAnsi="Arial" w:cs="Arial"/>
          <w:sz w:val="24"/>
          <w:szCs w:val="24"/>
        </w:rPr>
      </w:pPr>
      <w:r w:rsidRPr="0096237A">
        <w:rPr>
          <w:rFonts w:ascii="Arial" w:eastAsia="Calibri" w:hAnsi="Arial" w:cs="Arial"/>
          <w:sz w:val="24"/>
          <w:szCs w:val="24"/>
        </w:rPr>
        <w:t xml:space="preserve">współdziałanie z rodzicami (opiekunami prawnymi) dziecka w sprawach wychowania i nauczania dzieci, z uwzględnieniem prawa rodziców (opiekunów) do znajomości zadań wynikających w szczególności z programu </w:t>
      </w:r>
      <w:r w:rsidRPr="0096237A">
        <w:rPr>
          <w:rFonts w:ascii="Arial" w:eastAsia="Calibri" w:hAnsi="Arial" w:cs="Arial"/>
          <w:sz w:val="24"/>
          <w:szCs w:val="24"/>
        </w:rPr>
        <w:lastRenderedPageBreak/>
        <w:t>wychowania przedszkolnego realizowanego w danym oddziale i prawa do uzyskiwania informacji dotyczących dziecka, jego zachowania i rozwoju, w celu:</w:t>
      </w:r>
    </w:p>
    <w:p w:rsidR="007168FC" w:rsidRPr="0096237A" w:rsidRDefault="007168FC" w:rsidP="009D0E3A">
      <w:pPr>
        <w:numPr>
          <w:ilvl w:val="0"/>
          <w:numId w:val="56"/>
        </w:numPr>
        <w:ind w:left="708"/>
        <w:contextualSpacing/>
        <w:jc w:val="both"/>
        <w:rPr>
          <w:rFonts w:ascii="Arial" w:eastAsia="Calibri" w:hAnsi="Arial" w:cs="Arial"/>
          <w:sz w:val="24"/>
          <w:szCs w:val="24"/>
        </w:rPr>
      </w:pPr>
      <w:r w:rsidRPr="0096237A">
        <w:rPr>
          <w:rFonts w:ascii="Arial" w:eastAsia="Calibri" w:hAnsi="Arial" w:cs="Arial"/>
          <w:sz w:val="24"/>
          <w:szCs w:val="24"/>
        </w:rPr>
        <w:t>poznania i ustalenia potrzeb rozwojowych dziecka,</w:t>
      </w:r>
    </w:p>
    <w:p w:rsidR="007168FC" w:rsidRPr="0096237A" w:rsidRDefault="007168FC" w:rsidP="009D0E3A">
      <w:pPr>
        <w:numPr>
          <w:ilvl w:val="0"/>
          <w:numId w:val="56"/>
        </w:numPr>
        <w:ind w:left="708"/>
        <w:contextualSpacing/>
        <w:jc w:val="both"/>
        <w:rPr>
          <w:rFonts w:ascii="Arial" w:eastAsia="Calibri" w:hAnsi="Arial" w:cs="Arial"/>
          <w:sz w:val="24"/>
          <w:szCs w:val="24"/>
        </w:rPr>
      </w:pPr>
      <w:r w:rsidRPr="0096237A">
        <w:rPr>
          <w:rFonts w:ascii="Arial" w:eastAsia="Calibri" w:hAnsi="Arial" w:cs="Arial"/>
          <w:sz w:val="24"/>
          <w:szCs w:val="24"/>
        </w:rPr>
        <w:t>bieżącego informowania o rozwoju, postępach, problemach i osiągnięciach dziecka,</w:t>
      </w:r>
    </w:p>
    <w:p w:rsidR="007168FC" w:rsidRPr="0096237A" w:rsidRDefault="007168FC" w:rsidP="009D0E3A">
      <w:pPr>
        <w:numPr>
          <w:ilvl w:val="0"/>
          <w:numId w:val="56"/>
        </w:numPr>
        <w:ind w:left="708"/>
        <w:contextualSpacing/>
        <w:jc w:val="both"/>
        <w:rPr>
          <w:rFonts w:ascii="Arial" w:eastAsia="Calibri" w:hAnsi="Arial" w:cs="Arial"/>
          <w:sz w:val="24"/>
          <w:szCs w:val="24"/>
        </w:rPr>
      </w:pPr>
      <w:r w:rsidRPr="0096237A">
        <w:rPr>
          <w:rFonts w:ascii="Arial" w:eastAsia="Calibri" w:hAnsi="Arial" w:cs="Arial"/>
          <w:sz w:val="24"/>
          <w:szCs w:val="24"/>
        </w:rPr>
        <w:t>ustalenia odpowiednich, właściwych i jednolitych form współpracy w działaniach wychowawczych wobec dziecka,</w:t>
      </w:r>
    </w:p>
    <w:p w:rsidR="007168FC" w:rsidRDefault="007168FC" w:rsidP="009D0E3A">
      <w:pPr>
        <w:numPr>
          <w:ilvl w:val="0"/>
          <w:numId w:val="56"/>
        </w:numPr>
        <w:ind w:left="708"/>
        <w:contextualSpacing/>
        <w:jc w:val="both"/>
        <w:rPr>
          <w:rFonts w:ascii="Arial" w:eastAsia="Calibri" w:hAnsi="Arial" w:cs="Arial"/>
          <w:sz w:val="24"/>
          <w:szCs w:val="24"/>
        </w:rPr>
      </w:pPr>
      <w:r w:rsidRPr="0096237A">
        <w:rPr>
          <w:rFonts w:ascii="Arial" w:eastAsia="Calibri" w:hAnsi="Arial" w:cs="Arial"/>
          <w:sz w:val="24"/>
          <w:szCs w:val="24"/>
        </w:rPr>
        <w:t>włączenia rodziców (opiekunów) w działalność przedszkola;</w:t>
      </w:r>
    </w:p>
    <w:p w:rsidR="002E347F" w:rsidRPr="0096237A" w:rsidRDefault="002E347F" w:rsidP="002E347F">
      <w:pPr>
        <w:ind w:left="708"/>
        <w:contextualSpacing/>
        <w:jc w:val="both"/>
        <w:rPr>
          <w:rFonts w:ascii="Arial" w:eastAsia="Calibri" w:hAnsi="Arial" w:cs="Arial"/>
          <w:sz w:val="24"/>
          <w:szCs w:val="24"/>
        </w:rPr>
      </w:pPr>
    </w:p>
    <w:p w:rsidR="007168FC" w:rsidRPr="0096237A" w:rsidRDefault="007168FC" w:rsidP="009D0E3A">
      <w:pPr>
        <w:numPr>
          <w:ilvl w:val="0"/>
          <w:numId w:val="49"/>
        </w:numPr>
        <w:ind w:left="708"/>
        <w:contextualSpacing/>
        <w:jc w:val="both"/>
        <w:rPr>
          <w:rFonts w:ascii="Arial" w:eastAsia="Calibri" w:hAnsi="Arial" w:cs="Arial"/>
          <w:sz w:val="24"/>
          <w:szCs w:val="24"/>
        </w:rPr>
      </w:pPr>
      <w:r w:rsidRPr="0096237A">
        <w:rPr>
          <w:rFonts w:ascii="Arial" w:eastAsia="Calibri" w:hAnsi="Arial" w:cs="Arial"/>
          <w:sz w:val="24"/>
          <w:szCs w:val="24"/>
        </w:rPr>
        <w:t>Zasady współpracy z rodzicami:</w:t>
      </w:r>
    </w:p>
    <w:p w:rsidR="007168FC" w:rsidRPr="0096237A" w:rsidRDefault="007168FC" w:rsidP="009D0E3A">
      <w:pPr>
        <w:numPr>
          <w:ilvl w:val="0"/>
          <w:numId w:val="53"/>
        </w:numPr>
        <w:ind w:left="708"/>
        <w:contextualSpacing/>
        <w:jc w:val="both"/>
        <w:rPr>
          <w:rFonts w:ascii="Arial" w:eastAsia="Calibri" w:hAnsi="Arial" w:cs="Arial"/>
          <w:sz w:val="24"/>
          <w:szCs w:val="24"/>
        </w:rPr>
      </w:pPr>
      <w:r w:rsidRPr="0096237A">
        <w:rPr>
          <w:rFonts w:ascii="Arial" w:eastAsia="Calibri" w:hAnsi="Arial" w:cs="Arial"/>
          <w:sz w:val="24"/>
          <w:szCs w:val="24"/>
        </w:rPr>
        <w:t>rodzice i nauczyciele oraz dyrektor przedszkola współdziałają, w sposób ciągły, w sprawach dotyczących wychowania i kształcenia dzieci,</w:t>
      </w:r>
    </w:p>
    <w:p w:rsidR="007168FC" w:rsidRPr="0096237A" w:rsidRDefault="007168FC" w:rsidP="009D0E3A">
      <w:pPr>
        <w:numPr>
          <w:ilvl w:val="0"/>
          <w:numId w:val="53"/>
        </w:numPr>
        <w:ind w:left="708"/>
        <w:contextualSpacing/>
        <w:jc w:val="both"/>
        <w:rPr>
          <w:rFonts w:ascii="Arial" w:eastAsia="Calibri" w:hAnsi="Arial" w:cs="Arial"/>
          <w:sz w:val="24"/>
          <w:szCs w:val="24"/>
        </w:rPr>
      </w:pPr>
      <w:r w:rsidRPr="0096237A">
        <w:rPr>
          <w:rFonts w:ascii="Arial" w:eastAsia="Calibri" w:hAnsi="Arial" w:cs="Arial"/>
          <w:sz w:val="24"/>
          <w:szCs w:val="24"/>
        </w:rPr>
        <w:t>niniejsze współdziałanie ma na celu stworzenie optymalnych warunków rozwoju wychowankom oraz podnoszenie jakości pracy placówki,</w:t>
      </w:r>
    </w:p>
    <w:p w:rsidR="007168FC" w:rsidRPr="0096237A" w:rsidRDefault="007168FC" w:rsidP="009D0E3A">
      <w:pPr>
        <w:numPr>
          <w:ilvl w:val="0"/>
          <w:numId w:val="53"/>
        </w:numPr>
        <w:ind w:left="708"/>
        <w:contextualSpacing/>
        <w:jc w:val="both"/>
        <w:rPr>
          <w:rFonts w:ascii="Arial" w:eastAsia="Calibri" w:hAnsi="Arial" w:cs="Arial"/>
          <w:sz w:val="24"/>
          <w:szCs w:val="24"/>
        </w:rPr>
      </w:pPr>
      <w:r w:rsidRPr="0096237A">
        <w:rPr>
          <w:rFonts w:ascii="Arial" w:eastAsia="Calibri" w:hAnsi="Arial" w:cs="Arial"/>
          <w:sz w:val="24"/>
          <w:szCs w:val="24"/>
        </w:rPr>
        <w:t>rodzice mają prawo do:</w:t>
      </w:r>
    </w:p>
    <w:p w:rsidR="007168FC" w:rsidRPr="0096237A" w:rsidRDefault="007168FC" w:rsidP="009D0E3A">
      <w:pPr>
        <w:numPr>
          <w:ilvl w:val="0"/>
          <w:numId w:val="54"/>
        </w:numPr>
        <w:ind w:left="708"/>
        <w:contextualSpacing/>
        <w:jc w:val="both"/>
        <w:rPr>
          <w:rFonts w:ascii="Arial" w:eastAsia="Calibri" w:hAnsi="Arial" w:cs="Arial"/>
          <w:sz w:val="24"/>
          <w:szCs w:val="24"/>
        </w:rPr>
      </w:pPr>
      <w:r w:rsidRPr="0096237A">
        <w:rPr>
          <w:rFonts w:ascii="Arial" w:eastAsia="Calibri" w:hAnsi="Arial" w:cs="Arial"/>
          <w:sz w:val="24"/>
          <w:szCs w:val="24"/>
        </w:rPr>
        <w:t>znajomości zadań wynikających z podstawy programowej,  programu wychowania przedszkolnego realizowanego w danym oddziale, planu pracy przedszkola, z którymi zapoznawani są przez dyrektora na pierwszym zebraniu dla rodziców organizowanym w roku szkolnym,</w:t>
      </w:r>
    </w:p>
    <w:p w:rsidR="007168FC" w:rsidRPr="0096237A" w:rsidRDefault="007168FC" w:rsidP="009D0E3A">
      <w:pPr>
        <w:numPr>
          <w:ilvl w:val="0"/>
          <w:numId w:val="54"/>
        </w:numPr>
        <w:ind w:left="708"/>
        <w:contextualSpacing/>
        <w:jc w:val="both"/>
        <w:rPr>
          <w:rFonts w:ascii="Arial" w:eastAsia="Calibri" w:hAnsi="Arial" w:cs="Arial"/>
          <w:sz w:val="24"/>
          <w:szCs w:val="24"/>
        </w:rPr>
      </w:pPr>
      <w:r w:rsidRPr="0096237A">
        <w:rPr>
          <w:rFonts w:ascii="Arial" w:eastAsia="Calibri" w:hAnsi="Arial" w:cs="Arial"/>
          <w:sz w:val="24"/>
          <w:szCs w:val="24"/>
        </w:rPr>
        <w:t>znajomości tematów i treści planów wielotygodniowych w danym oddziale,                      z którymi zapoznawani są w trakcie zebrań grupowych i na bieżąco poprzez gazetki oddziałowe prowadzone przez nauczycielki oraz stronę internetową, korespondencję elektroniczną;</w:t>
      </w:r>
    </w:p>
    <w:p w:rsidR="007168FC" w:rsidRPr="0096237A" w:rsidRDefault="007168FC" w:rsidP="009D0E3A">
      <w:pPr>
        <w:numPr>
          <w:ilvl w:val="0"/>
          <w:numId w:val="54"/>
        </w:numPr>
        <w:ind w:left="708"/>
        <w:contextualSpacing/>
        <w:jc w:val="both"/>
        <w:rPr>
          <w:rFonts w:ascii="Arial" w:eastAsia="Calibri" w:hAnsi="Arial" w:cs="Arial"/>
          <w:sz w:val="24"/>
          <w:szCs w:val="24"/>
        </w:rPr>
      </w:pPr>
      <w:r w:rsidRPr="0096237A">
        <w:rPr>
          <w:rFonts w:ascii="Arial" w:eastAsia="Calibri" w:hAnsi="Arial" w:cs="Arial"/>
          <w:sz w:val="24"/>
          <w:szCs w:val="24"/>
        </w:rPr>
        <w:t xml:space="preserve">rzetelnej informacji na temat swojego dziecka, jego </w:t>
      </w:r>
      <w:proofErr w:type="spellStart"/>
      <w:r w:rsidRPr="0096237A">
        <w:rPr>
          <w:rFonts w:ascii="Arial" w:eastAsia="Calibri" w:hAnsi="Arial" w:cs="Arial"/>
          <w:sz w:val="24"/>
          <w:szCs w:val="24"/>
        </w:rPr>
        <w:t>zachowań</w:t>
      </w:r>
      <w:proofErr w:type="spellEnd"/>
      <w:r w:rsidRPr="0096237A">
        <w:rPr>
          <w:rFonts w:ascii="Arial" w:eastAsia="Calibri" w:hAnsi="Arial" w:cs="Arial"/>
          <w:sz w:val="24"/>
          <w:szCs w:val="24"/>
        </w:rPr>
        <w:t xml:space="preserve"> i rozwoju poprzez:</w:t>
      </w:r>
    </w:p>
    <w:p w:rsidR="007168FC" w:rsidRPr="0096237A" w:rsidRDefault="007168FC" w:rsidP="007168FC">
      <w:pPr>
        <w:ind w:left="708"/>
        <w:contextualSpacing/>
        <w:jc w:val="both"/>
        <w:rPr>
          <w:rFonts w:ascii="Arial" w:eastAsia="Calibri" w:hAnsi="Arial" w:cs="Arial"/>
          <w:sz w:val="24"/>
          <w:szCs w:val="24"/>
        </w:rPr>
      </w:pPr>
      <w:r w:rsidRPr="0096237A">
        <w:rPr>
          <w:rFonts w:ascii="Arial" w:eastAsia="Calibri" w:hAnsi="Arial" w:cs="Arial"/>
          <w:sz w:val="24"/>
          <w:szCs w:val="24"/>
        </w:rPr>
        <w:t xml:space="preserve">- uzyskiwanie od nauczycielki bezpośredniej informacji na temat postępów edukacyjnych dziecka, jego sukcesów i trudności oraz przejawianych </w:t>
      </w:r>
      <w:proofErr w:type="spellStart"/>
      <w:r w:rsidRPr="0096237A">
        <w:rPr>
          <w:rFonts w:ascii="Arial" w:eastAsia="Calibri" w:hAnsi="Arial" w:cs="Arial"/>
          <w:sz w:val="24"/>
          <w:szCs w:val="24"/>
        </w:rPr>
        <w:t>zachowań</w:t>
      </w:r>
      <w:proofErr w:type="spellEnd"/>
      <w:r w:rsidRPr="0096237A">
        <w:rPr>
          <w:rFonts w:ascii="Arial" w:eastAsia="Calibri" w:hAnsi="Arial" w:cs="Arial"/>
          <w:sz w:val="24"/>
          <w:szCs w:val="24"/>
        </w:rPr>
        <w:t>, zarówno pozytywnych jak i niewłaściwych,</w:t>
      </w:r>
    </w:p>
    <w:p w:rsidR="007168FC" w:rsidRPr="0096237A" w:rsidRDefault="007168FC" w:rsidP="007168FC">
      <w:pPr>
        <w:ind w:left="708"/>
        <w:contextualSpacing/>
        <w:jc w:val="both"/>
        <w:rPr>
          <w:rFonts w:ascii="Arial" w:eastAsia="Calibri" w:hAnsi="Arial" w:cs="Arial"/>
          <w:sz w:val="24"/>
          <w:szCs w:val="24"/>
        </w:rPr>
      </w:pPr>
      <w:r w:rsidRPr="0096237A">
        <w:rPr>
          <w:rFonts w:ascii="Arial" w:eastAsia="Calibri" w:hAnsi="Arial" w:cs="Arial"/>
          <w:sz w:val="24"/>
          <w:szCs w:val="24"/>
        </w:rPr>
        <w:t>- uzyskania informacji o stanie gotowości szkolnej swojego dziecka aby mogli je w osiąganiu tej gotowości odpowiednio do potrzeb wspomagać,</w:t>
      </w:r>
    </w:p>
    <w:p w:rsidR="007168FC" w:rsidRPr="0096237A" w:rsidRDefault="007168FC" w:rsidP="007168FC">
      <w:pPr>
        <w:ind w:left="708"/>
        <w:contextualSpacing/>
        <w:jc w:val="both"/>
        <w:rPr>
          <w:rFonts w:ascii="Arial" w:eastAsia="Calibri" w:hAnsi="Arial" w:cs="Arial"/>
          <w:sz w:val="24"/>
          <w:szCs w:val="24"/>
        </w:rPr>
      </w:pPr>
      <w:r w:rsidRPr="0096237A">
        <w:rPr>
          <w:rFonts w:ascii="Arial" w:eastAsia="Calibri" w:hAnsi="Arial" w:cs="Arial"/>
          <w:sz w:val="24"/>
          <w:szCs w:val="24"/>
        </w:rPr>
        <w:t>- obserwowanie własnego dziecka, na tle grupy, w trakcie dni i zajęć otwartych organizowanych przez nauczycielki,</w:t>
      </w:r>
    </w:p>
    <w:p w:rsidR="007168FC" w:rsidRPr="0096237A" w:rsidRDefault="007168FC" w:rsidP="007168FC">
      <w:pPr>
        <w:ind w:left="708"/>
        <w:contextualSpacing/>
        <w:jc w:val="both"/>
        <w:rPr>
          <w:rFonts w:ascii="Arial" w:eastAsia="Calibri" w:hAnsi="Arial" w:cs="Arial"/>
          <w:sz w:val="24"/>
          <w:szCs w:val="24"/>
        </w:rPr>
      </w:pPr>
      <w:r w:rsidRPr="0096237A">
        <w:rPr>
          <w:rFonts w:ascii="Arial" w:eastAsia="Calibri" w:hAnsi="Arial" w:cs="Arial"/>
          <w:sz w:val="24"/>
          <w:szCs w:val="24"/>
        </w:rPr>
        <w:t>- zaznajomienie z wynikami indywidualnej obserwacji dziecka,</w:t>
      </w:r>
    </w:p>
    <w:p w:rsidR="007168FC" w:rsidRPr="0096237A" w:rsidRDefault="007168FC" w:rsidP="007168FC">
      <w:pPr>
        <w:ind w:left="708"/>
        <w:contextualSpacing/>
        <w:jc w:val="both"/>
        <w:rPr>
          <w:rFonts w:ascii="Arial" w:eastAsia="Calibri" w:hAnsi="Arial" w:cs="Arial"/>
          <w:sz w:val="24"/>
          <w:szCs w:val="24"/>
        </w:rPr>
      </w:pPr>
      <w:r w:rsidRPr="0096237A">
        <w:rPr>
          <w:rFonts w:ascii="Arial" w:eastAsia="Calibri" w:hAnsi="Arial" w:cs="Arial"/>
          <w:sz w:val="24"/>
          <w:szCs w:val="24"/>
        </w:rPr>
        <w:t>- udostępnianie kart pracy dziecka i teczki jego prac plastycznych,</w:t>
      </w:r>
    </w:p>
    <w:p w:rsidR="007168FC" w:rsidRDefault="007168FC" w:rsidP="007168FC">
      <w:pPr>
        <w:ind w:left="708"/>
        <w:contextualSpacing/>
        <w:jc w:val="both"/>
        <w:rPr>
          <w:rFonts w:ascii="Arial" w:eastAsia="Calibri" w:hAnsi="Arial" w:cs="Arial"/>
          <w:sz w:val="24"/>
          <w:szCs w:val="24"/>
        </w:rPr>
      </w:pPr>
      <w:r w:rsidRPr="0096237A">
        <w:rPr>
          <w:rFonts w:ascii="Arial" w:eastAsia="Calibri" w:hAnsi="Arial" w:cs="Arial"/>
          <w:sz w:val="24"/>
          <w:szCs w:val="24"/>
        </w:rPr>
        <w:t>- wspierania nauczycieli w działaniach mających na celu osiągni</w:t>
      </w:r>
      <w:r w:rsidR="009E55A3">
        <w:rPr>
          <w:rFonts w:ascii="Arial" w:eastAsia="Calibri" w:hAnsi="Arial" w:cs="Arial"/>
          <w:sz w:val="24"/>
          <w:szCs w:val="24"/>
        </w:rPr>
        <w:t>ęcia gotowości szkolnej dziecka.</w:t>
      </w:r>
    </w:p>
    <w:p w:rsidR="009E55A3" w:rsidRDefault="009E55A3" w:rsidP="007168FC">
      <w:pPr>
        <w:ind w:left="708"/>
        <w:contextualSpacing/>
        <w:jc w:val="both"/>
        <w:rPr>
          <w:rFonts w:ascii="Arial" w:eastAsia="Calibri" w:hAnsi="Arial" w:cs="Arial"/>
          <w:sz w:val="24"/>
          <w:szCs w:val="24"/>
        </w:rPr>
      </w:pPr>
    </w:p>
    <w:p w:rsidR="009E55A3" w:rsidRDefault="009E55A3" w:rsidP="007168FC">
      <w:pPr>
        <w:ind w:left="708"/>
        <w:contextualSpacing/>
        <w:jc w:val="both"/>
        <w:rPr>
          <w:rFonts w:ascii="Arial" w:eastAsia="Calibri" w:hAnsi="Arial" w:cs="Arial"/>
          <w:sz w:val="24"/>
          <w:szCs w:val="24"/>
        </w:rPr>
      </w:pPr>
    </w:p>
    <w:p w:rsidR="009E55A3" w:rsidRPr="0096237A" w:rsidRDefault="009E55A3" w:rsidP="007168FC">
      <w:pPr>
        <w:ind w:left="708"/>
        <w:contextualSpacing/>
        <w:jc w:val="both"/>
        <w:rPr>
          <w:rFonts w:ascii="Arial" w:eastAsia="Calibri" w:hAnsi="Arial" w:cs="Arial"/>
          <w:sz w:val="24"/>
          <w:szCs w:val="24"/>
        </w:rPr>
      </w:pPr>
    </w:p>
    <w:p w:rsidR="007168FC" w:rsidRPr="0096237A" w:rsidRDefault="007168FC" w:rsidP="007168FC">
      <w:pPr>
        <w:ind w:left="708"/>
        <w:contextualSpacing/>
        <w:jc w:val="both"/>
        <w:rPr>
          <w:rFonts w:ascii="Arial" w:eastAsia="Calibri" w:hAnsi="Arial" w:cs="Arial"/>
          <w:sz w:val="24"/>
          <w:szCs w:val="24"/>
        </w:rPr>
      </w:pPr>
    </w:p>
    <w:p w:rsidR="007168FC" w:rsidRPr="0096237A" w:rsidRDefault="007168FC" w:rsidP="008A3B48">
      <w:pPr>
        <w:spacing w:before="120" w:after="0" w:line="240" w:lineRule="auto"/>
        <w:jc w:val="center"/>
        <w:rPr>
          <w:rFonts w:ascii="Arial" w:eastAsia="Times New Roman" w:hAnsi="Arial" w:cs="Arial"/>
          <w:b/>
          <w:color w:val="000000"/>
          <w:sz w:val="24"/>
          <w:szCs w:val="24"/>
          <w:lang w:eastAsia="pl-PL"/>
        </w:rPr>
      </w:pPr>
    </w:p>
    <w:p w:rsidR="008A3B48" w:rsidRPr="0096237A" w:rsidRDefault="008A3B48" w:rsidP="008A3B48">
      <w:pPr>
        <w:spacing w:before="120" w:after="0" w:line="240" w:lineRule="auto"/>
        <w:jc w:val="center"/>
        <w:rPr>
          <w:rFonts w:ascii="Arial" w:eastAsia="Times New Roman" w:hAnsi="Arial" w:cs="Arial"/>
          <w:color w:val="000000"/>
          <w:sz w:val="24"/>
          <w:szCs w:val="24"/>
          <w:lang w:eastAsia="pl-PL"/>
        </w:rPr>
      </w:pPr>
    </w:p>
    <w:p w:rsidR="008A3B48" w:rsidRPr="00F06E87" w:rsidRDefault="008A3B48" w:rsidP="008A3B48">
      <w:pPr>
        <w:spacing w:before="120" w:after="0" w:line="240" w:lineRule="auto"/>
        <w:jc w:val="center"/>
        <w:rPr>
          <w:rFonts w:ascii="Arial" w:eastAsia="Times New Roman" w:hAnsi="Arial" w:cs="Arial"/>
          <w:b/>
          <w:color w:val="000000"/>
          <w:sz w:val="24"/>
          <w:szCs w:val="24"/>
          <w:lang w:eastAsia="pl-PL"/>
        </w:rPr>
      </w:pPr>
      <w:r w:rsidRPr="00F06E87">
        <w:rPr>
          <w:rFonts w:ascii="Arial" w:eastAsia="Times New Roman" w:hAnsi="Arial" w:cs="Arial"/>
          <w:b/>
          <w:color w:val="000000"/>
          <w:sz w:val="24"/>
          <w:szCs w:val="24"/>
          <w:lang w:eastAsia="pl-PL"/>
        </w:rPr>
        <w:lastRenderedPageBreak/>
        <w:t>ROZDZIAŁ VI</w:t>
      </w:r>
    </w:p>
    <w:p w:rsidR="008A3B48" w:rsidRPr="00F06E87" w:rsidRDefault="008A3B48" w:rsidP="008A3B48">
      <w:pPr>
        <w:spacing w:before="120" w:after="0" w:line="240" w:lineRule="auto"/>
        <w:jc w:val="center"/>
        <w:rPr>
          <w:rFonts w:ascii="Arial" w:eastAsia="Times New Roman" w:hAnsi="Arial" w:cs="Arial"/>
          <w:b/>
          <w:color w:val="000000"/>
          <w:sz w:val="24"/>
          <w:szCs w:val="24"/>
          <w:lang w:eastAsia="pl-PL"/>
        </w:rPr>
      </w:pPr>
      <w:r w:rsidRPr="00F06E87">
        <w:rPr>
          <w:rFonts w:ascii="Arial" w:eastAsia="Times New Roman" w:hAnsi="Arial" w:cs="Arial"/>
          <w:b/>
          <w:color w:val="000000"/>
          <w:sz w:val="24"/>
          <w:szCs w:val="24"/>
          <w:lang w:eastAsia="pl-PL"/>
        </w:rPr>
        <w:t>WYCHOWANKOWIE PRZEDSZKOLA I ICH RODZICE</w:t>
      </w:r>
    </w:p>
    <w:p w:rsidR="008A3B48" w:rsidRPr="0096237A" w:rsidRDefault="008A3B48" w:rsidP="008A3B48">
      <w:pPr>
        <w:spacing w:before="120" w:after="0" w:line="240" w:lineRule="auto"/>
        <w:jc w:val="center"/>
        <w:rPr>
          <w:rFonts w:ascii="Arial" w:eastAsia="Times New Roman" w:hAnsi="Arial" w:cs="Arial"/>
          <w:color w:val="000000"/>
          <w:sz w:val="24"/>
          <w:szCs w:val="24"/>
          <w:lang w:eastAsia="pl-PL"/>
        </w:rPr>
      </w:pPr>
    </w:p>
    <w:p w:rsidR="008A3B48" w:rsidRDefault="002E347F" w:rsidP="008A3B48">
      <w:pPr>
        <w:spacing w:before="120" w:after="0" w:line="240" w:lineRule="auto"/>
        <w:jc w:val="center"/>
        <w:rPr>
          <w:rFonts w:ascii="Arial" w:eastAsia="Times New Roman" w:hAnsi="Arial" w:cs="Arial"/>
          <w:color w:val="000000"/>
          <w:sz w:val="24"/>
          <w:szCs w:val="24"/>
          <w:lang w:eastAsia="pl-PL"/>
        </w:rPr>
      </w:pPr>
      <w:r>
        <w:rPr>
          <w:rFonts w:ascii="Arial" w:eastAsia="Times New Roman" w:hAnsi="Arial" w:cs="Arial"/>
          <w:color w:val="000000"/>
          <w:sz w:val="24"/>
          <w:szCs w:val="24"/>
          <w:lang w:eastAsia="pl-PL"/>
        </w:rPr>
        <w:t>§ 18</w:t>
      </w:r>
    </w:p>
    <w:p w:rsidR="00550C67" w:rsidRPr="0096237A" w:rsidRDefault="00550C67" w:rsidP="008A3B48">
      <w:pPr>
        <w:spacing w:before="120" w:after="0" w:line="240" w:lineRule="auto"/>
        <w:jc w:val="center"/>
        <w:rPr>
          <w:rFonts w:ascii="Arial" w:eastAsia="Times New Roman" w:hAnsi="Arial" w:cs="Arial"/>
          <w:color w:val="000000"/>
          <w:sz w:val="24"/>
          <w:szCs w:val="24"/>
          <w:lang w:eastAsia="pl-PL"/>
        </w:rPr>
      </w:pP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 xml:space="preserve">1. Rodzice mają prawo do: </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 udziału w różnych formach spotkań oddziałowych, tj. w zajęciach otwartych, w zebraniach organizacyjnych, prelekcjach specjalistycznych i warsztatach praktycznych, imprezach wewnętrznych i środowiskowych (wg kalendarza imprez i uroczystości),</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2) konsultacji indywidualnych z wychowawcą,</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3) bezpośredniego uczestnictwa w codziennym życiu grupy,</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4) wyrażania i przekazywania dyrektorowi uwag i opinii na temat pracy nauczycieli i przedszkola.</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bCs/>
          <w:color w:val="000000"/>
          <w:sz w:val="24"/>
          <w:szCs w:val="24"/>
          <w:lang w:eastAsia="pl-PL"/>
        </w:rPr>
        <w:t xml:space="preserve">2. </w:t>
      </w:r>
      <w:r w:rsidRPr="0096237A">
        <w:rPr>
          <w:rFonts w:ascii="Arial" w:eastAsia="Times New Roman" w:hAnsi="Arial" w:cs="Arial"/>
          <w:color w:val="000000"/>
          <w:sz w:val="24"/>
          <w:szCs w:val="24"/>
          <w:lang w:eastAsia="pl-PL"/>
        </w:rPr>
        <w:t xml:space="preserve">Do podstawowych obowiązków rodziców dziecka należy: </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 przestrzeganie niniejszego statutu,</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2) respektowanie uchwał Rady Pedagogicznej i Rady Rodziców,</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3) zapewnienie dziecku zaopatrzenia w niezbędne przedmioty, przybory i pomoce,</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4) terminowe uiszczanie odpłatności za pobyt dziecka w przedszkolu,</w:t>
      </w:r>
    </w:p>
    <w:p w:rsidR="002D7AF6" w:rsidRPr="0096237A" w:rsidRDefault="008A3B48" w:rsidP="002D7AF6">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5) przyprowadzanie i odbieranie dziecka z przedszkola lub zadbanie o upoważnienie do tego osoby zapewniającej dziecku pełne bezpieczeństwo,</w:t>
      </w:r>
    </w:p>
    <w:p w:rsidR="008A3B48"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6) niezwłoczne informowanie o nie</w:t>
      </w:r>
      <w:r w:rsidR="002D7AF6">
        <w:rPr>
          <w:rFonts w:ascii="Arial" w:eastAsia="Times New Roman" w:hAnsi="Arial" w:cs="Arial"/>
          <w:color w:val="000000"/>
          <w:sz w:val="24"/>
          <w:szCs w:val="24"/>
          <w:lang w:eastAsia="pl-PL"/>
        </w:rPr>
        <w:t>obecności dziecka w przedszkolu,</w:t>
      </w:r>
    </w:p>
    <w:p w:rsidR="002D7AF6" w:rsidRDefault="002D7AF6" w:rsidP="008A3B48">
      <w:pPr>
        <w:spacing w:before="120" w:after="0" w:line="240" w:lineRule="auto"/>
        <w:ind w:left="284"/>
        <w:jc w:val="both"/>
        <w:rPr>
          <w:rFonts w:ascii="Arial" w:eastAsia="Times New Roman" w:hAnsi="Arial" w:cs="Arial"/>
          <w:color w:val="000000"/>
          <w:sz w:val="24"/>
          <w:szCs w:val="24"/>
          <w:lang w:eastAsia="pl-PL"/>
        </w:rPr>
      </w:pPr>
      <w:r>
        <w:rPr>
          <w:rFonts w:ascii="Arial" w:eastAsia="Times New Roman" w:hAnsi="Arial" w:cs="Arial"/>
          <w:color w:val="000000"/>
          <w:sz w:val="24"/>
          <w:szCs w:val="24"/>
          <w:lang w:eastAsia="pl-PL"/>
        </w:rPr>
        <w:t>7) w przypadku choroby zakaźnej dziecka, rodzice zobowiązani są do powiadomienia nauczycielki lub dyrektora placówki,</w:t>
      </w:r>
    </w:p>
    <w:p w:rsidR="002D7AF6" w:rsidRDefault="002D7AF6" w:rsidP="008A3B48">
      <w:pPr>
        <w:spacing w:before="120" w:after="0" w:line="240" w:lineRule="auto"/>
        <w:ind w:left="284"/>
        <w:jc w:val="both"/>
        <w:rPr>
          <w:rFonts w:ascii="Arial" w:eastAsia="Times New Roman" w:hAnsi="Arial" w:cs="Arial"/>
          <w:color w:val="000000"/>
          <w:sz w:val="24"/>
          <w:szCs w:val="24"/>
          <w:lang w:eastAsia="pl-PL"/>
        </w:rPr>
      </w:pPr>
      <w:r>
        <w:rPr>
          <w:rFonts w:ascii="Arial" w:eastAsia="Times New Roman" w:hAnsi="Arial" w:cs="Arial"/>
          <w:color w:val="000000"/>
          <w:sz w:val="24"/>
          <w:szCs w:val="24"/>
          <w:lang w:eastAsia="pl-PL"/>
        </w:rPr>
        <w:t>8) udzielanie nauczycielom rzetelnej informacji o dziecku,</w:t>
      </w:r>
    </w:p>
    <w:p w:rsidR="002D7AF6" w:rsidRDefault="002D7AF6" w:rsidP="008A3B48">
      <w:pPr>
        <w:spacing w:before="120" w:after="0" w:line="240" w:lineRule="auto"/>
        <w:ind w:left="284"/>
        <w:jc w:val="both"/>
        <w:rPr>
          <w:rFonts w:ascii="Arial" w:eastAsia="Times New Roman" w:hAnsi="Arial" w:cs="Arial"/>
          <w:color w:val="000000"/>
          <w:sz w:val="24"/>
          <w:szCs w:val="24"/>
          <w:lang w:eastAsia="pl-PL"/>
        </w:rPr>
      </w:pPr>
      <w:r>
        <w:rPr>
          <w:rFonts w:ascii="Arial" w:eastAsia="Times New Roman" w:hAnsi="Arial" w:cs="Arial"/>
          <w:color w:val="000000"/>
          <w:sz w:val="24"/>
          <w:szCs w:val="24"/>
          <w:lang w:eastAsia="pl-PL"/>
        </w:rPr>
        <w:t>9) nie przyprowadzanie do przedszkola dzieci chorych, których stan zdrowia zagraża im samym lub innym dzieciom</w:t>
      </w:r>
    </w:p>
    <w:p w:rsidR="002D7AF6" w:rsidRPr="0096237A" w:rsidRDefault="002D7AF6" w:rsidP="008A3B48">
      <w:pPr>
        <w:spacing w:before="120" w:after="0" w:line="240" w:lineRule="auto"/>
        <w:ind w:left="284"/>
        <w:jc w:val="both"/>
        <w:rPr>
          <w:rFonts w:ascii="Arial" w:eastAsia="Times New Roman" w:hAnsi="Arial" w:cs="Arial"/>
          <w:color w:val="000000"/>
          <w:sz w:val="24"/>
          <w:szCs w:val="24"/>
          <w:lang w:eastAsia="pl-PL"/>
        </w:rPr>
      </w:pPr>
      <w:r>
        <w:rPr>
          <w:rFonts w:ascii="Arial" w:eastAsia="Times New Roman" w:hAnsi="Arial" w:cs="Arial"/>
          <w:color w:val="000000"/>
          <w:sz w:val="24"/>
          <w:szCs w:val="24"/>
          <w:lang w:eastAsia="pl-PL"/>
        </w:rPr>
        <w:t>10) punktualne przyprowadzanie do przedszkola dziecko, umożliwiając mu udział w organizowanych zajęciach oraz zapewnienie mu bezpieczeństwa.</w:t>
      </w:r>
    </w:p>
    <w:p w:rsidR="008A3B48" w:rsidRPr="0096237A" w:rsidRDefault="008A3B48" w:rsidP="008A3B48">
      <w:pPr>
        <w:spacing w:before="120" w:after="0" w:line="240" w:lineRule="auto"/>
        <w:jc w:val="center"/>
        <w:rPr>
          <w:rFonts w:ascii="Arial" w:eastAsia="Times New Roman" w:hAnsi="Arial" w:cs="Arial"/>
          <w:color w:val="000000"/>
          <w:sz w:val="24"/>
          <w:szCs w:val="24"/>
          <w:lang w:eastAsia="pl-PL"/>
        </w:rPr>
      </w:pPr>
    </w:p>
    <w:p w:rsidR="008A3B48" w:rsidRPr="0096237A" w:rsidRDefault="002E347F" w:rsidP="008A3B48">
      <w:pPr>
        <w:spacing w:before="120" w:after="0" w:line="240" w:lineRule="auto"/>
        <w:jc w:val="center"/>
        <w:rPr>
          <w:rFonts w:ascii="Arial" w:eastAsia="Times New Roman" w:hAnsi="Arial" w:cs="Arial"/>
          <w:color w:val="000000"/>
          <w:sz w:val="24"/>
          <w:szCs w:val="24"/>
          <w:lang w:eastAsia="pl-PL"/>
        </w:rPr>
      </w:pPr>
      <w:r>
        <w:rPr>
          <w:rFonts w:ascii="Arial" w:eastAsia="Times New Roman" w:hAnsi="Arial" w:cs="Arial"/>
          <w:color w:val="000000"/>
          <w:sz w:val="24"/>
          <w:szCs w:val="24"/>
          <w:lang w:eastAsia="pl-PL"/>
        </w:rPr>
        <w:t>§ 19</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 xml:space="preserve">1. Wychowankami przedszkola są dzieci w wieku określonym odrębnymi przepisami. </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2. Wychowanek przedszkola ma prawo do:</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 właściwie zorganizowanej opieki wychowawczej zapewniającej bezpieczeństwo, ochronę przed przemocą,</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2) właściwie zorganizowanego procesu edukacyjnego, zgodnie z zasadami higieny pracy umysłowej i własnego tempa rozwoju,</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lastRenderedPageBreak/>
        <w:t>3) swobody wyrażania myśli i przekonań w szczególności dotyczących życia przedszkolnego, religijnego oraz światopoglądu, jeśli nie narusza tym dobra innych ludzi,</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4) rozwijania zainteresowań, zdolności i talentu,</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5) sprawiedliwej, obiektywnej i jawnej oceny postępów w rozwoju psychofizycznym,</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6) pomocy w przypadku trudności rozwojowych.</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3. Wychowanek przedszkola zawsze ma prawo do:</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 akceptacji takim jakim jest,</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2) spokoju i samotności, gdy tego potrzebuje,</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3) aktywnej dyskusji z dziećmi i dorosłymi,</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4) aktywnego kształtowania kontaktów społecznych i otrzymywania w tym pomocy,</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5) zabawy i wyboru towarzyszy zabawy,</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6) wypoczynku, jeśli jest zmęczony,</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 xml:space="preserve">7) jedzenia i picia, gdy jest głodny i spragniony, </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8) zdrowego jedzenia.</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4. Wychowanek przedszkola ma obowiązek przestrzegania umów społecznych obowiązujących w społeczności przedszkolnej, a zwłaszcza dotyczących:</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1) systematycznego i aktywnego uczestniczenia w zajęciach edukacyjnych i w życiu przedszkola na miarę własnych możliwości,</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 xml:space="preserve">2) przestrzegania zasad kultury współżycia w odniesieniu do rówieśników, nauczycieli i innych pracowników przedszkola, </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3) odpowiedzialności za własne życie, zdrowie i higienę,</w:t>
      </w:r>
    </w:p>
    <w:p w:rsidR="008A3B48" w:rsidRPr="0096237A" w:rsidRDefault="008A3B48" w:rsidP="008A3B48">
      <w:pPr>
        <w:spacing w:before="120" w:after="0" w:line="240" w:lineRule="auto"/>
        <w:ind w:left="284"/>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4) dbania o własne dobro, ład i porządek w przedszkolu.</w:t>
      </w:r>
    </w:p>
    <w:p w:rsidR="008A3B48" w:rsidRPr="0096237A" w:rsidRDefault="008A3B48" w:rsidP="008A3B48">
      <w:pPr>
        <w:spacing w:before="120" w:after="0" w:line="240" w:lineRule="auto"/>
        <w:jc w:val="both"/>
        <w:rPr>
          <w:rFonts w:ascii="Arial" w:eastAsia="Times New Roman" w:hAnsi="Arial" w:cs="Arial"/>
          <w:color w:val="000000"/>
          <w:sz w:val="24"/>
          <w:szCs w:val="24"/>
          <w:lang w:eastAsia="pl-PL"/>
        </w:rPr>
      </w:pPr>
      <w:r w:rsidRPr="0096237A">
        <w:rPr>
          <w:rFonts w:ascii="Arial" w:eastAsia="Times New Roman" w:hAnsi="Arial" w:cs="Arial"/>
          <w:color w:val="000000"/>
          <w:sz w:val="24"/>
          <w:szCs w:val="24"/>
          <w:lang w:eastAsia="pl-PL"/>
        </w:rPr>
        <w:t>5. W przypadku notorycznego lekceważenia praw wychowanków lub szczególnego wykroczenia przeciw nim pracowników przedszkola, dziecko osobiście lub poprzez rodziców zgłasza ten fakt wychowawcy lub Dyrektorowi przedszkola.</w:t>
      </w:r>
    </w:p>
    <w:p w:rsidR="008A3B48" w:rsidRPr="0096237A" w:rsidRDefault="008A3B48" w:rsidP="008A3B48">
      <w:pPr>
        <w:spacing w:before="120" w:after="0" w:line="240" w:lineRule="auto"/>
        <w:jc w:val="center"/>
        <w:rPr>
          <w:rFonts w:ascii="Arial" w:eastAsia="Times New Roman" w:hAnsi="Arial" w:cs="Arial"/>
          <w:color w:val="000000"/>
          <w:sz w:val="24"/>
          <w:szCs w:val="24"/>
          <w:lang w:eastAsia="pl-PL"/>
        </w:rPr>
      </w:pPr>
    </w:p>
    <w:p w:rsidR="008A3B48" w:rsidRPr="0096237A" w:rsidRDefault="002E347F" w:rsidP="008A3B48">
      <w:pPr>
        <w:spacing w:before="120" w:after="0" w:line="240" w:lineRule="auto"/>
        <w:jc w:val="center"/>
        <w:rPr>
          <w:rFonts w:ascii="Arial" w:eastAsia="Times New Roman" w:hAnsi="Arial" w:cs="Arial"/>
          <w:color w:val="000000"/>
          <w:sz w:val="24"/>
          <w:szCs w:val="24"/>
          <w:lang w:eastAsia="pl-PL"/>
        </w:rPr>
      </w:pPr>
      <w:r>
        <w:rPr>
          <w:rFonts w:ascii="Arial" w:eastAsia="Times New Roman" w:hAnsi="Arial" w:cs="Arial"/>
          <w:color w:val="000000"/>
          <w:sz w:val="24"/>
          <w:szCs w:val="24"/>
          <w:lang w:eastAsia="pl-PL"/>
        </w:rPr>
        <w:t>§ 20</w:t>
      </w:r>
    </w:p>
    <w:p w:rsidR="008A3B48" w:rsidRPr="0096237A" w:rsidRDefault="008A3B48" w:rsidP="008A3B48">
      <w:pPr>
        <w:autoSpaceDE w:val="0"/>
        <w:autoSpaceDN w:val="0"/>
        <w:adjustRightInd w:val="0"/>
        <w:spacing w:before="120" w:after="0" w:line="240" w:lineRule="auto"/>
        <w:jc w:val="both"/>
        <w:rPr>
          <w:rFonts w:ascii="Arial" w:eastAsia="TimesNewRoman" w:hAnsi="Arial" w:cs="Arial"/>
          <w:color w:val="000000"/>
          <w:sz w:val="24"/>
          <w:szCs w:val="24"/>
        </w:rPr>
      </w:pPr>
      <w:r w:rsidRPr="0096237A">
        <w:rPr>
          <w:rFonts w:ascii="Arial" w:eastAsia="TimesNewRoman" w:hAnsi="Arial" w:cs="Arial"/>
          <w:color w:val="000000"/>
          <w:sz w:val="24"/>
          <w:szCs w:val="24"/>
        </w:rPr>
        <w:t>1. Rada Pedagogiczna może podjąć uchwałę upoważniającą Dyrektora do skreślenia dziecka z listy przedszkolaków w n/w przypadkach:</w:t>
      </w:r>
    </w:p>
    <w:p w:rsidR="008A3B48" w:rsidRPr="0096237A" w:rsidRDefault="008A3B48" w:rsidP="008A3B48">
      <w:pPr>
        <w:autoSpaceDE w:val="0"/>
        <w:autoSpaceDN w:val="0"/>
        <w:adjustRightInd w:val="0"/>
        <w:spacing w:before="120" w:after="0" w:line="240" w:lineRule="auto"/>
        <w:ind w:left="284"/>
        <w:jc w:val="both"/>
        <w:rPr>
          <w:rFonts w:ascii="Arial" w:eastAsia="TimesNewRoman" w:hAnsi="Arial" w:cs="Arial"/>
          <w:color w:val="000000"/>
          <w:sz w:val="24"/>
          <w:szCs w:val="24"/>
        </w:rPr>
      </w:pPr>
      <w:r w:rsidRPr="0096237A">
        <w:rPr>
          <w:rFonts w:ascii="Arial" w:eastAsia="TimesNewRoman" w:hAnsi="Arial" w:cs="Arial"/>
          <w:color w:val="000000"/>
          <w:sz w:val="24"/>
          <w:szCs w:val="24"/>
        </w:rPr>
        <w:t>1) braku pisemnego usprawiedliwienia długotrwałej, ciągłej nieobecności dziecka w przedszkolu obejmującej co najmniej 30 dni,</w:t>
      </w:r>
    </w:p>
    <w:p w:rsidR="008A3B48" w:rsidRPr="0096237A" w:rsidRDefault="008A3B48" w:rsidP="008A3B48">
      <w:pPr>
        <w:autoSpaceDE w:val="0"/>
        <w:autoSpaceDN w:val="0"/>
        <w:adjustRightInd w:val="0"/>
        <w:spacing w:before="120" w:after="0" w:line="240" w:lineRule="auto"/>
        <w:ind w:left="284"/>
        <w:jc w:val="both"/>
        <w:rPr>
          <w:rFonts w:ascii="Arial" w:eastAsia="TimesNewRoman" w:hAnsi="Arial" w:cs="Arial"/>
          <w:color w:val="000000"/>
          <w:sz w:val="24"/>
          <w:szCs w:val="24"/>
        </w:rPr>
      </w:pPr>
      <w:r w:rsidRPr="0096237A">
        <w:rPr>
          <w:rFonts w:ascii="Arial" w:eastAsia="TimesNewRoman" w:hAnsi="Arial" w:cs="Arial"/>
          <w:color w:val="000000"/>
          <w:sz w:val="24"/>
          <w:szCs w:val="24"/>
        </w:rPr>
        <w:t xml:space="preserve">2) stwarzania przez dziecko sytuacji zagrażających zdrowiu i bezpieczeństwu własnemu i innych dzieci oraz braku współpracy z rodzicami, mimo zastosowania przyjętego w przedszkolu trybu postępowania. </w:t>
      </w:r>
    </w:p>
    <w:p w:rsidR="008A3B48" w:rsidRPr="0096237A" w:rsidRDefault="008A3B48" w:rsidP="008A3B48">
      <w:pPr>
        <w:autoSpaceDE w:val="0"/>
        <w:autoSpaceDN w:val="0"/>
        <w:adjustRightInd w:val="0"/>
        <w:spacing w:before="120" w:after="0" w:line="240" w:lineRule="auto"/>
        <w:jc w:val="both"/>
        <w:rPr>
          <w:rFonts w:ascii="Arial" w:eastAsia="TimesNewRoman" w:hAnsi="Arial" w:cs="Arial"/>
          <w:color w:val="000000"/>
          <w:sz w:val="24"/>
          <w:szCs w:val="24"/>
        </w:rPr>
      </w:pPr>
      <w:r w:rsidRPr="0096237A">
        <w:rPr>
          <w:rFonts w:ascii="Arial" w:eastAsia="TimesNewRoman" w:hAnsi="Arial" w:cs="Arial"/>
          <w:color w:val="000000"/>
          <w:sz w:val="24"/>
          <w:szCs w:val="24"/>
        </w:rPr>
        <w:t>2. Przyjęty w przedszkolu tryb postępowania z dzieckiem często stwarzającym sytuacje zagrażające zdrowiu i bezpieczeństwu własnemu i innych dzieci:</w:t>
      </w:r>
    </w:p>
    <w:p w:rsidR="008A3B48" w:rsidRPr="0096237A" w:rsidRDefault="008A3B48" w:rsidP="008A3B48">
      <w:pPr>
        <w:autoSpaceDE w:val="0"/>
        <w:autoSpaceDN w:val="0"/>
        <w:adjustRightInd w:val="0"/>
        <w:spacing w:before="120" w:after="0" w:line="240" w:lineRule="auto"/>
        <w:ind w:left="284"/>
        <w:jc w:val="both"/>
        <w:rPr>
          <w:rFonts w:ascii="Arial" w:eastAsia="TimesNewRoman" w:hAnsi="Arial" w:cs="Arial"/>
          <w:color w:val="000000"/>
          <w:sz w:val="24"/>
          <w:szCs w:val="24"/>
        </w:rPr>
      </w:pPr>
      <w:r w:rsidRPr="0096237A">
        <w:rPr>
          <w:rFonts w:ascii="Arial" w:eastAsia="TimesNewRoman" w:hAnsi="Arial" w:cs="Arial"/>
          <w:color w:val="000000"/>
          <w:sz w:val="24"/>
          <w:szCs w:val="24"/>
        </w:rPr>
        <w:lastRenderedPageBreak/>
        <w:t>1) indywidualna terapia prowadzona przez nauczyciela i specjalistę z dzieckiem w formie zajęć indywidualnych i grupowych,</w:t>
      </w:r>
    </w:p>
    <w:p w:rsidR="008A3B48" w:rsidRPr="0096237A" w:rsidRDefault="008A3B48" w:rsidP="008A3B48">
      <w:pPr>
        <w:autoSpaceDE w:val="0"/>
        <w:autoSpaceDN w:val="0"/>
        <w:adjustRightInd w:val="0"/>
        <w:spacing w:before="120" w:after="0" w:line="240" w:lineRule="auto"/>
        <w:ind w:left="284"/>
        <w:jc w:val="both"/>
        <w:rPr>
          <w:rFonts w:ascii="Arial" w:eastAsia="TimesNewRoman" w:hAnsi="Arial" w:cs="Arial"/>
          <w:color w:val="000000"/>
          <w:sz w:val="24"/>
          <w:szCs w:val="24"/>
        </w:rPr>
      </w:pPr>
      <w:r w:rsidRPr="0096237A">
        <w:rPr>
          <w:rFonts w:ascii="Arial" w:eastAsia="TimesNewRoman" w:hAnsi="Arial" w:cs="Arial"/>
          <w:color w:val="000000"/>
          <w:sz w:val="24"/>
          <w:szCs w:val="24"/>
        </w:rPr>
        <w:t>2) konsultacje z rodzicami i terapia rodzinna,</w:t>
      </w:r>
    </w:p>
    <w:p w:rsidR="008A3B48" w:rsidRPr="0096237A" w:rsidRDefault="008A3B48" w:rsidP="008A3B48">
      <w:pPr>
        <w:autoSpaceDE w:val="0"/>
        <w:autoSpaceDN w:val="0"/>
        <w:adjustRightInd w:val="0"/>
        <w:spacing w:before="120" w:after="0" w:line="240" w:lineRule="auto"/>
        <w:ind w:left="284"/>
        <w:jc w:val="both"/>
        <w:rPr>
          <w:rFonts w:ascii="Arial" w:eastAsia="TimesNewRoman" w:hAnsi="Arial" w:cs="Arial"/>
          <w:color w:val="000000"/>
          <w:sz w:val="24"/>
          <w:szCs w:val="24"/>
        </w:rPr>
      </w:pPr>
      <w:r w:rsidRPr="0096237A">
        <w:rPr>
          <w:rFonts w:ascii="Arial" w:eastAsia="TimesNewRoman" w:hAnsi="Arial" w:cs="Arial"/>
          <w:color w:val="000000"/>
          <w:sz w:val="24"/>
          <w:szCs w:val="24"/>
        </w:rPr>
        <w:t>3) konsultacje i terapia w specjalistycznych instytucjach,</w:t>
      </w:r>
    </w:p>
    <w:p w:rsidR="008A3B48" w:rsidRPr="0096237A" w:rsidRDefault="008A3B48" w:rsidP="008A3B48">
      <w:pPr>
        <w:autoSpaceDE w:val="0"/>
        <w:autoSpaceDN w:val="0"/>
        <w:adjustRightInd w:val="0"/>
        <w:spacing w:before="120" w:after="0" w:line="240" w:lineRule="auto"/>
        <w:ind w:left="284"/>
        <w:jc w:val="both"/>
        <w:rPr>
          <w:rFonts w:ascii="Arial" w:eastAsia="TimesNewRoman" w:hAnsi="Arial" w:cs="Arial"/>
          <w:color w:val="000000"/>
          <w:sz w:val="24"/>
          <w:szCs w:val="24"/>
        </w:rPr>
      </w:pPr>
      <w:r w:rsidRPr="0096237A">
        <w:rPr>
          <w:rFonts w:ascii="Arial" w:eastAsia="TimesNewRoman" w:hAnsi="Arial" w:cs="Arial"/>
          <w:color w:val="000000"/>
          <w:sz w:val="24"/>
          <w:szCs w:val="24"/>
        </w:rPr>
        <w:t>4) rozmowy z dyrektorem,</w:t>
      </w:r>
    </w:p>
    <w:p w:rsidR="008A3B48" w:rsidRPr="0096237A" w:rsidRDefault="008A3B48" w:rsidP="008A3B48">
      <w:pPr>
        <w:autoSpaceDE w:val="0"/>
        <w:autoSpaceDN w:val="0"/>
        <w:adjustRightInd w:val="0"/>
        <w:spacing w:before="120" w:after="0" w:line="240" w:lineRule="auto"/>
        <w:jc w:val="both"/>
        <w:rPr>
          <w:rFonts w:ascii="Arial" w:eastAsia="TimesNewRoman" w:hAnsi="Arial" w:cs="Arial"/>
          <w:color w:val="000000"/>
          <w:sz w:val="24"/>
          <w:szCs w:val="24"/>
        </w:rPr>
      </w:pPr>
      <w:r w:rsidRPr="0096237A">
        <w:rPr>
          <w:rFonts w:ascii="Arial" w:eastAsia="TimesNewRoman" w:hAnsi="Arial" w:cs="Arial"/>
          <w:color w:val="000000"/>
          <w:sz w:val="24"/>
          <w:szCs w:val="24"/>
        </w:rPr>
        <w:t>3. Skreślenia dziecka z listy przyjętych wychowanków w wymienionych przypadkach dokonuje Dyrektor, stosując poniższą procedurę:</w:t>
      </w:r>
    </w:p>
    <w:p w:rsidR="008A3B48" w:rsidRPr="0096237A" w:rsidRDefault="008A3B48" w:rsidP="008A3B48">
      <w:pPr>
        <w:autoSpaceDE w:val="0"/>
        <w:autoSpaceDN w:val="0"/>
        <w:adjustRightInd w:val="0"/>
        <w:spacing w:before="120" w:after="0" w:line="240" w:lineRule="auto"/>
        <w:ind w:left="284"/>
        <w:jc w:val="both"/>
        <w:rPr>
          <w:rFonts w:ascii="Arial" w:eastAsia="TimesNewRoman" w:hAnsi="Arial" w:cs="Arial"/>
          <w:color w:val="000000"/>
          <w:sz w:val="24"/>
          <w:szCs w:val="24"/>
        </w:rPr>
      </w:pPr>
      <w:r w:rsidRPr="0096237A">
        <w:rPr>
          <w:rFonts w:ascii="Arial" w:eastAsia="TimesNewRoman" w:hAnsi="Arial" w:cs="Arial"/>
          <w:color w:val="000000"/>
          <w:sz w:val="24"/>
          <w:szCs w:val="24"/>
        </w:rPr>
        <w:t>1) wysłanie do rodziców lub doręczenie pisma informującego o naruszeniu zapisów statutu za potwierdzeniem odbioru,</w:t>
      </w:r>
    </w:p>
    <w:p w:rsidR="008A3B48" w:rsidRPr="0096237A" w:rsidRDefault="008A3B48" w:rsidP="008A3B48">
      <w:pPr>
        <w:autoSpaceDE w:val="0"/>
        <w:autoSpaceDN w:val="0"/>
        <w:adjustRightInd w:val="0"/>
        <w:spacing w:before="120" w:after="0" w:line="240" w:lineRule="auto"/>
        <w:ind w:left="284"/>
        <w:jc w:val="both"/>
        <w:rPr>
          <w:rFonts w:ascii="Arial" w:eastAsia="TimesNewRoman" w:hAnsi="Arial" w:cs="Arial"/>
          <w:color w:val="000000"/>
          <w:sz w:val="24"/>
          <w:szCs w:val="24"/>
        </w:rPr>
      </w:pPr>
      <w:r w:rsidRPr="0096237A">
        <w:rPr>
          <w:rFonts w:ascii="Arial" w:eastAsia="TimesNewRoman" w:hAnsi="Arial" w:cs="Arial"/>
          <w:color w:val="000000"/>
          <w:sz w:val="24"/>
          <w:szCs w:val="24"/>
        </w:rPr>
        <w:t xml:space="preserve">2) ustalenie sytuacji dziecka i rodziny, </w:t>
      </w:r>
      <w:proofErr w:type="spellStart"/>
      <w:r w:rsidRPr="0096237A">
        <w:rPr>
          <w:rFonts w:ascii="Arial" w:eastAsia="TimesNewRoman" w:hAnsi="Arial" w:cs="Arial"/>
          <w:color w:val="000000"/>
          <w:sz w:val="24"/>
          <w:szCs w:val="24"/>
        </w:rPr>
        <w:t>rozmowa-negocjacje</w:t>
      </w:r>
      <w:proofErr w:type="spellEnd"/>
      <w:r w:rsidRPr="0096237A">
        <w:rPr>
          <w:rFonts w:ascii="Arial" w:eastAsia="TimesNewRoman" w:hAnsi="Arial" w:cs="Arial"/>
          <w:color w:val="000000"/>
          <w:sz w:val="24"/>
          <w:szCs w:val="24"/>
        </w:rPr>
        <w:t xml:space="preserve"> Dyrektora, psychologa z rodzicami,</w:t>
      </w:r>
    </w:p>
    <w:p w:rsidR="008A3B48" w:rsidRPr="0096237A" w:rsidRDefault="008A3B48" w:rsidP="008A3B48">
      <w:pPr>
        <w:autoSpaceDE w:val="0"/>
        <w:autoSpaceDN w:val="0"/>
        <w:adjustRightInd w:val="0"/>
        <w:spacing w:before="120" w:after="0" w:line="240" w:lineRule="auto"/>
        <w:ind w:left="284"/>
        <w:jc w:val="both"/>
        <w:rPr>
          <w:rFonts w:ascii="Arial" w:eastAsia="TimesNewRoman" w:hAnsi="Arial" w:cs="Arial"/>
          <w:color w:val="000000"/>
          <w:sz w:val="24"/>
          <w:szCs w:val="24"/>
        </w:rPr>
      </w:pPr>
      <w:r w:rsidRPr="0096237A">
        <w:rPr>
          <w:rFonts w:ascii="Arial" w:eastAsia="TimesNewRoman" w:hAnsi="Arial" w:cs="Arial"/>
          <w:color w:val="000000"/>
          <w:sz w:val="24"/>
          <w:szCs w:val="24"/>
        </w:rPr>
        <w:t>3) zasięgnięcie w sytuacji problemowej opinii odpowiednich instytucji ze</w:t>
      </w:r>
      <w:r w:rsidR="00E33B76" w:rsidRPr="0096237A">
        <w:rPr>
          <w:rFonts w:ascii="Arial" w:eastAsia="TimesNewRoman" w:hAnsi="Arial" w:cs="Arial"/>
          <w:color w:val="000000"/>
          <w:sz w:val="24"/>
          <w:szCs w:val="24"/>
        </w:rPr>
        <w:t>wnętr</w:t>
      </w:r>
      <w:r w:rsidR="00CB1349" w:rsidRPr="0096237A">
        <w:rPr>
          <w:rFonts w:ascii="Arial" w:eastAsia="TimesNewRoman" w:hAnsi="Arial" w:cs="Arial"/>
          <w:color w:val="000000"/>
          <w:sz w:val="24"/>
          <w:szCs w:val="24"/>
        </w:rPr>
        <w:t>znych (np. MOPS w Częstochowie ),</w:t>
      </w:r>
    </w:p>
    <w:p w:rsidR="008A3B48" w:rsidRPr="0096237A" w:rsidRDefault="008A3B48" w:rsidP="008A3B48">
      <w:pPr>
        <w:autoSpaceDE w:val="0"/>
        <w:autoSpaceDN w:val="0"/>
        <w:adjustRightInd w:val="0"/>
        <w:spacing w:before="120" w:after="0" w:line="240" w:lineRule="auto"/>
        <w:ind w:left="284"/>
        <w:jc w:val="both"/>
        <w:rPr>
          <w:rFonts w:ascii="Arial" w:eastAsia="TimesNewRoman" w:hAnsi="Arial" w:cs="Arial"/>
          <w:color w:val="000000"/>
          <w:sz w:val="24"/>
          <w:szCs w:val="24"/>
        </w:rPr>
      </w:pPr>
      <w:r w:rsidRPr="0096237A">
        <w:rPr>
          <w:rFonts w:ascii="Arial" w:eastAsia="TimesNewRoman" w:hAnsi="Arial" w:cs="Arial"/>
          <w:color w:val="000000"/>
          <w:sz w:val="24"/>
          <w:szCs w:val="24"/>
        </w:rPr>
        <w:t>4) przedstawienie członkom Rady pedagogicznej sytuacji nie przestrzegania zapisów statutu i powtarzających się uchybień ze strony rodziców dziecka,</w:t>
      </w:r>
    </w:p>
    <w:p w:rsidR="008A3B48" w:rsidRPr="0096237A" w:rsidRDefault="008A3B48" w:rsidP="008A3B48">
      <w:pPr>
        <w:autoSpaceDE w:val="0"/>
        <w:autoSpaceDN w:val="0"/>
        <w:adjustRightInd w:val="0"/>
        <w:spacing w:before="120" w:after="0" w:line="240" w:lineRule="auto"/>
        <w:ind w:left="284"/>
        <w:jc w:val="both"/>
        <w:rPr>
          <w:rFonts w:ascii="Arial" w:eastAsia="TimesNewRoman" w:hAnsi="Arial" w:cs="Arial"/>
          <w:color w:val="000000"/>
          <w:sz w:val="24"/>
          <w:szCs w:val="24"/>
        </w:rPr>
      </w:pPr>
      <w:r w:rsidRPr="0096237A">
        <w:rPr>
          <w:rFonts w:ascii="Arial" w:eastAsia="TimesNewRoman" w:hAnsi="Arial" w:cs="Arial"/>
          <w:color w:val="000000"/>
          <w:sz w:val="24"/>
          <w:szCs w:val="24"/>
        </w:rPr>
        <w:t>5) podjęcie uchwały przez Radę Pedagogiczną w sprawie skreślenia z listy wychowanków,</w:t>
      </w:r>
    </w:p>
    <w:p w:rsidR="008A3B48" w:rsidRPr="0096237A" w:rsidRDefault="008A3B48" w:rsidP="008A3B48">
      <w:pPr>
        <w:autoSpaceDE w:val="0"/>
        <w:autoSpaceDN w:val="0"/>
        <w:adjustRightInd w:val="0"/>
        <w:spacing w:before="120" w:after="0" w:line="240" w:lineRule="auto"/>
        <w:ind w:left="284"/>
        <w:jc w:val="both"/>
        <w:rPr>
          <w:rFonts w:ascii="Arial" w:eastAsia="TimesNewRoman" w:hAnsi="Arial" w:cs="Arial"/>
          <w:color w:val="000000"/>
          <w:sz w:val="24"/>
          <w:szCs w:val="24"/>
        </w:rPr>
      </w:pPr>
      <w:r w:rsidRPr="0096237A">
        <w:rPr>
          <w:rFonts w:ascii="Arial" w:eastAsia="TimesNewRoman" w:hAnsi="Arial" w:cs="Arial"/>
          <w:color w:val="000000"/>
          <w:sz w:val="24"/>
          <w:szCs w:val="24"/>
        </w:rPr>
        <w:t>6) rozwiązanie umowy cywilno-prawnej o świadczeniu usług.</w:t>
      </w:r>
    </w:p>
    <w:p w:rsidR="004A03B4" w:rsidRPr="0096237A" w:rsidRDefault="008A3B48" w:rsidP="004A03B4">
      <w:pPr>
        <w:spacing w:before="120" w:after="0" w:line="240" w:lineRule="auto"/>
        <w:jc w:val="center"/>
        <w:rPr>
          <w:rFonts w:ascii="Arial" w:eastAsia="TimesNewRoman" w:hAnsi="Arial" w:cs="Arial"/>
          <w:color w:val="000000"/>
          <w:sz w:val="24"/>
          <w:szCs w:val="24"/>
        </w:rPr>
      </w:pPr>
      <w:r w:rsidRPr="0096237A">
        <w:rPr>
          <w:rFonts w:ascii="Arial" w:eastAsia="TimesNewRoman" w:hAnsi="Arial" w:cs="Arial"/>
          <w:color w:val="000000"/>
          <w:sz w:val="24"/>
          <w:szCs w:val="24"/>
        </w:rPr>
        <w:t>4. Skreślenie dziecka z listy przyjętych wychowanków następuje w drodze decyzji administracyjnej.</w:t>
      </w:r>
    </w:p>
    <w:p w:rsidR="004A03B4" w:rsidRPr="0096237A" w:rsidRDefault="004A03B4" w:rsidP="004A03B4">
      <w:pPr>
        <w:spacing w:before="120" w:after="0" w:line="240" w:lineRule="auto"/>
        <w:jc w:val="center"/>
        <w:rPr>
          <w:rFonts w:ascii="Arial" w:eastAsia="TimesNewRoman" w:hAnsi="Arial" w:cs="Arial"/>
          <w:color w:val="000000"/>
          <w:sz w:val="24"/>
          <w:szCs w:val="24"/>
        </w:rPr>
      </w:pPr>
    </w:p>
    <w:p w:rsidR="004A03B4" w:rsidRPr="0096237A" w:rsidRDefault="004A03B4" w:rsidP="004A03B4">
      <w:pPr>
        <w:spacing w:before="120" w:after="0" w:line="240" w:lineRule="auto"/>
        <w:jc w:val="center"/>
        <w:rPr>
          <w:rFonts w:ascii="Arial" w:eastAsia="TimesNewRoman" w:hAnsi="Arial" w:cs="Arial"/>
          <w:color w:val="000000"/>
          <w:sz w:val="24"/>
          <w:szCs w:val="24"/>
        </w:rPr>
      </w:pPr>
    </w:p>
    <w:p w:rsidR="004A03B4" w:rsidRPr="00605025" w:rsidRDefault="004A03B4" w:rsidP="004A03B4">
      <w:pPr>
        <w:spacing w:before="120" w:after="0" w:line="240" w:lineRule="auto"/>
        <w:jc w:val="center"/>
        <w:rPr>
          <w:rFonts w:ascii="Arial" w:eastAsia="Times New Roman" w:hAnsi="Arial" w:cs="Arial"/>
          <w:color w:val="000000"/>
          <w:sz w:val="24"/>
          <w:szCs w:val="24"/>
          <w:lang w:eastAsia="pl-PL"/>
        </w:rPr>
      </w:pPr>
      <w:r w:rsidRPr="00605025">
        <w:rPr>
          <w:rFonts w:ascii="Arial" w:eastAsia="Times New Roman" w:hAnsi="Arial" w:cs="Arial"/>
          <w:color w:val="000000"/>
          <w:sz w:val="24"/>
          <w:szCs w:val="24"/>
          <w:lang w:eastAsia="pl-PL"/>
        </w:rPr>
        <w:t xml:space="preserve"> ROZDZIAŁ VII</w:t>
      </w:r>
    </w:p>
    <w:p w:rsidR="004A03B4" w:rsidRPr="00605025" w:rsidRDefault="004A03B4" w:rsidP="004A03B4">
      <w:pPr>
        <w:spacing w:before="120" w:after="0" w:line="240" w:lineRule="auto"/>
        <w:jc w:val="center"/>
        <w:rPr>
          <w:rFonts w:ascii="Arial" w:eastAsia="Times New Roman" w:hAnsi="Arial" w:cs="Arial"/>
          <w:color w:val="000000"/>
          <w:sz w:val="24"/>
          <w:szCs w:val="24"/>
          <w:lang w:eastAsia="pl-PL"/>
        </w:rPr>
      </w:pPr>
      <w:r w:rsidRPr="00605025">
        <w:rPr>
          <w:rFonts w:ascii="Arial" w:eastAsia="Times New Roman" w:hAnsi="Arial" w:cs="Arial"/>
          <w:color w:val="000000"/>
          <w:sz w:val="24"/>
          <w:szCs w:val="24"/>
          <w:lang w:eastAsia="pl-PL"/>
        </w:rPr>
        <w:t>PRZETWARZANIE DANYCH OSOBOWYCH</w:t>
      </w:r>
    </w:p>
    <w:p w:rsidR="004A03B4" w:rsidRPr="00605025" w:rsidRDefault="004A03B4" w:rsidP="004A03B4">
      <w:pPr>
        <w:spacing w:before="120" w:after="0" w:line="240" w:lineRule="auto"/>
        <w:jc w:val="center"/>
        <w:rPr>
          <w:rFonts w:ascii="Arial" w:eastAsia="Times New Roman" w:hAnsi="Arial" w:cs="Arial"/>
          <w:color w:val="000000"/>
          <w:sz w:val="24"/>
          <w:szCs w:val="24"/>
          <w:lang w:eastAsia="pl-PL"/>
        </w:rPr>
      </w:pPr>
    </w:p>
    <w:p w:rsidR="004A03B4" w:rsidRPr="00605025" w:rsidRDefault="004A03B4" w:rsidP="004A03B4">
      <w:pPr>
        <w:shd w:val="clear" w:color="auto" w:fill="FFFFFF"/>
        <w:spacing w:after="0" w:line="240" w:lineRule="auto"/>
        <w:jc w:val="center"/>
        <w:rPr>
          <w:rFonts w:ascii="Arial" w:eastAsia="Times New Roman" w:hAnsi="Arial" w:cs="Arial"/>
          <w:sz w:val="24"/>
          <w:szCs w:val="24"/>
          <w:lang w:eastAsia="pl-PL"/>
        </w:rPr>
      </w:pPr>
      <w:r w:rsidRPr="00605025">
        <w:rPr>
          <w:rFonts w:ascii="Arial" w:eastAsia="Times New Roman" w:hAnsi="Arial" w:cs="Arial"/>
          <w:sz w:val="24"/>
          <w:szCs w:val="24"/>
          <w:lang w:eastAsia="pl-PL"/>
        </w:rPr>
        <w:t>§ 2</w:t>
      </w:r>
      <w:r w:rsidR="002E347F" w:rsidRPr="00605025">
        <w:rPr>
          <w:rFonts w:ascii="Arial" w:eastAsia="Times New Roman" w:hAnsi="Arial" w:cs="Arial"/>
          <w:sz w:val="24"/>
          <w:szCs w:val="24"/>
          <w:lang w:eastAsia="pl-PL"/>
        </w:rPr>
        <w:t>1</w:t>
      </w:r>
    </w:p>
    <w:p w:rsidR="004A03B4" w:rsidRPr="00605025" w:rsidRDefault="004A03B4" w:rsidP="004A03B4">
      <w:pPr>
        <w:spacing w:after="0" w:line="240" w:lineRule="auto"/>
        <w:rPr>
          <w:rFonts w:ascii="Arial" w:hAnsi="Arial" w:cs="Arial"/>
          <w:sz w:val="24"/>
          <w:szCs w:val="24"/>
        </w:rPr>
      </w:pPr>
    </w:p>
    <w:p w:rsidR="004A03B4" w:rsidRPr="0096237A" w:rsidRDefault="004A03B4" w:rsidP="004A03B4">
      <w:pPr>
        <w:spacing w:after="0" w:line="240" w:lineRule="auto"/>
        <w:ind w:left="340"/>
        <w:jc w:val="center"/>
        <w:rPr>
          <w:rFonts w:ascii="Arial" w:hAnsi="Arial" w:cs="Arial"/>
          <w:b/>
          <w:sz w:val="24"/>
          <w:szCs w:val="24"/>
        </w:rPr>
      </w:pPr>
    </w:p>
    <w:p w:rsidR="004A03B4" w:rsidRPr="0096237A" w:rsidRDefault="004A03B4" w:rsidP="004A03B4">
      <w:pPr>
        <w:spacing w:after="0" w:line="240" w:lineRule="auto"/>
        <w:ind w:left="-426"/>
        <w:rPr>
          <w:rFonts w:ascii="Arial" w:eastAsia="Times New Roman" w:hAnsi="Arial" w:cs="Arial"/>
          <w:b/>
          <w:sz w:val="24"/>
          <w:szCs w:val="24"/>
        </w:rPr>
      </w:pPr>
      <w:r w:rsidRPr="0096237A">
        <w:rPr>
          <w:rFonts w:ascii="Arial" w:eastAsia="Times New Roman" w:hAnsi="Arial" w:cs="Arial"/>
          <w:b/>
          <w:sz w:val="24"/>
          <w:szCs w:val="24"/>
        </w:rPr>
        <w:t>Informacje dotyczące przetwarzania danych osobowych dla pracowników</w:t>
      </w:r>
    </w:p>
    <w:p w:rsidR="004A03B4" w:rsidRPr="0096237A" w:rsidRDefault="004A03B4" w:rsidP="004A03B4">
      <w:pPr>
        <w:spacing w:after="0" w:line="240" w:lineRule="auto"/>
        <w:ind w:left="-426"/>
        <w:jc w:val="both"/>
        <w:rPr>
          <w:rFonts w:ascii="Arial" w:hAnsi="Arial" w:cs="Arial"/>
          <w:sz w:val="24"/>
          <w:szCs w:val="24"/>
        </w:rPr>
      </w:pPr>
      <w:r w:rsidRPr="0096237A">
        <w:rPr>
          <w:rFonts w:ascii="Arial" w:hAnsi="Arial" w:cs="Arial"/>
          <w:sz w:val="24"/>
          <w:szCs w:val="24"/>
        </w:rPr>
        <w:t>W związku z realizacją wymogów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 w skrócie „RODO”) (Dz. Urz. UE L 119 z 04.05.2016, str. 1 ze zm.) pragniemy poinformować, że:</w:t>
      </w:r>
    </w:p>
    <w:p w:rsidR="004A03B4" w:rsidRPr="0096237A" w:rsidRDefault="004A03B4" w:rsidP="009D0E3A">
      <w:pPr>
        <w:numPr>
          <w:ilvl w:val="0"/>
          <w:numId w:val="12"/>
        </w:numPr>
        <w:spacing w:after="0" w:line="240" w:lineRule="auto"/>
        <w:ind w:left="-426"/>
        <w:jc w:val="both"/>
        <w:rPr>
          <w:rFonts w:ascii="Arial" w:eastAsia="Times New Roman" w:hAnsi="Arial" w:cs="Arial"/>
          <w:sz w:val="24"/>
          <w:szCs w:val="24"/>
        </w:rPr>
      </w:pPr>
      <w:r w:rsidRPr="0096237A">
        <w:rPr>
          <w:rFonts w:ascii="Arial" w:eastAsia="Times New Roman" w:hAnsi="Arial" w:cs="Arial"/>
          <w:sz w:val="24"/>
          <w:szCs w:val="24"/>
        </w:rPr>
        <w:t xml:space="preserve">Administratorem danych osobowych jest </w:t>
      </w:r>
      <w:r w:rsidR="000940F1">
        <w:rPr>
          <w:rFonts w:ascii="Arial" w:hAnsi="Arial" w:cs="Arial"/>
          <w:sz w:val="24"/>
          <w:szCs w:val="24"/>
        </w:rPr>
        <w:t>Miejskie Przedszkole Nr 9</w:t>
      </w:r>
      <w:r w:rsidRPr="0096237A">
        <w:rPr>
          <w:rFonts w:ascii="Arial" w:eastAsia="Times New Roman" w:hAnsi="Arial" w:cs="Arial"/>
          <w:sz w:val="24"/>
          <w:szCs w:val="24"/>
        </w:rPr>
        <w:t xml:space="preserve">w Częstochowie, tel.: </w:t>
      </w:r>
      <w:r w:rsidR="000940F1">
        <w:rPr>
          <w:rFonts w:ascii="Arial" w:hAnsi="Arial" w:cs="Arial"/>
          <w:sz w:val="24"/>
          <w:szCs w:val="24"/>
        </w:rPr>
        <w:t>34 365 81 30</w:t>
      </w:r>
      <w:r w:rsidR="000940F1">
        <w:rPr>
          <w:rFonts w:ascii="Arial" w:eastAsia="Times New Roman" w:hAnsi="Arial" w:cs="Arial"/>
          <w:sz w:val="24"/>
          <w:szCs w:val="24"/>
        </w:rPr>
        <w:t>, e-mail: mp09</w:t>
      </w:r>
      <w:r w:rsidRPr="0096237A">
        <w:rPr>
          <w:rFonts w:ascii="Arial" w:eastAsia="Times New Roman" w:hAnsi="Arial" w:cs="Arial"/>
          <w:sz w:val="24"/>
          <w:szCs w:val="24"/>
        </w:rPr>
        <w:t>@edukacja.czestochowa.pl</w:t>
      </w:r>
    </w:p>
    <w:p w:rsidR="004A03B4" w:rsidRPr="0096237A" w:rsidRDefault="004A03B4" w:rsidP="004A03B4">
      <w:pPr>
        <w:spacing w:after="0" w:line="240" w:lineRule="auto"/>
        <w:ind w:left="-426"/>
        <w:jc w:val="both"/>
        <w:rPr>
          <w:rFonts w:ascii="Arial" w:hAnsi="Arial" w:cs="Arial"/>
          <w:sz w:val="24"/>
          <w:szCs w:val="24"/>
        </w:rPr>
      </w:pPr>
      <w:r w:rsidRPr="0096237A">
        <w:rPr>
          <w:rFonts w:ascii="Arial" w:hAnsi="Arial" w:cs="Arial"/>
          <w:sz w:val="24"/>
          <w:szCs w:val="24"/>
        </w:rPr>
        <w:t xml:space="preserve">Kontakt z Inspektorem Ochrony Danych możliwy jest pod adresem e-mail </w:t>
      </w:r>
      <w:hyperlink r:id="rId11" w:history="1">
        <w:r w:rsidRPr="0096237A">
          <w:rPr>
            <w:rFonts w:ascii="Arial" w:hAnsi="Arial" w:cs="Arial"/>
            <w:color w:val="0000FF"/>
            <w:sz w:val="24"/>
            <w:szCs w:val="24"/>
            <w:u w:val="single"/>
          </w:rPr>
          <w:t>iod.bfo@edukacja.czestochowa.pl</w:t>
        </w:r>
      </w:hyperlink>
      <w:r w:rsidRPr="0096237A">
        <w:rPr>
          <w:rFonts w:ascii="Arial" w:hAnsi="Arial" w:cs="Arial"/>
          <w:sz w:val="24"/>
          <w:szCs w:val="24"/>
        </w:rPr>
        <w:t xml:space="preserve"> lub numer telefonu 34 370 63 14.</w:t>
      </w:r>
    </w:p>
    <w:p w:rsidR="004A03B4" w:rsidRPr="0096237A" w:rsidRDefault="004A03B4" w:rsidP="009D0E3A">
      <w:pPr>
        <w:numPr>
          <w:ilvl w:val="0"/>
          <w:numId w:val="12"/>
        </w:numPr>
        <w:spacing w:after="0" w:line="240" w:lineRule="auto"/>
        <w:ind w:left="-426"/>
        <w:jc w:val="both"/>
        <w:rPr>
          <w:rFonts w:ascii="Arial" w:eastAsia="Times New Roman" w:hAnsi="Arial" w:cs="Arial"/>
          <w:sz w:val="24"/>
          <w:szCs w:val="24"/>
        </w:rPr>
      </w:pPr>
      <w:r w:rsidRPr="0096237A">
        <w:rPr>
          <w:rFonts w:ascii="Arial" w:eastAsia="Times New Roman" w:hAnsi="Arial" w:cs="Arial"/>
          <w:sz w:val="24"/>
          <w:szCs w:val="24"/>
        </w:rPr>
        <w:t>Posiadają Państwo prawo do żądania od Administratora danych dostępu do swoich danych osobowych, ich sprostowania, usunięcia lub ograniczenia przetwarzania.</w:t>
      </w:r>
    </w:p>
    <w:p w:rsidR="004A03B4" w:rsidRPr="0096237A" w:rsidRDefault="004A03B4" w:rsidP="009D0E3A">
      <w:pPr>
        <w:numPr>
          <w:ilvl w:val="0"/>
          <w:numId w:val="12"/>
        </w:numPr>
        <w:spacing w:after="0" w:line="240" w:lineRule="auto"/>
        <w:ind w:left="-426"/>
        <w:jc w:val="both"/>
        <w:rPr>
          <w:rFonts w:ascii="Arial" w:eastAsia="Times New Roman" w:hAnsi="Arial" w:cs="Arial"/>
          <w:sz w:val="24"/>
          <w:szCs w:val="24"/>
        </w:rPr>
      </w:pPr>
      <w:r w:rsidRPr="0096237A">
        <w:rPr>
          <w:rFonts w:ascii="Arial" w:eastAsia="Times New Roman" w:hAnsi="Arial" w:cs="Arial"/>
          <w:sz w:val="24"/>
          <w:szCs w:val="24"/>
        </w:rPr>
        <w:t>Przysługuje Państwu prawo do wniesienia skargi do organu nadzorczego – Prezesa Urzędu Ochrony Danych Osobowych.</w:t>
      </w:r>
    </w:p>
    <w:p w:rsidR="001D0B1C" w:rsidRDefault="001D0B1C" w:rsidP="004A03B4">
      <w:pPr>
        <w:shd w:val="clear" w:color="auto" w:fill="FFFFFF"/>
        <w:spacing w:after="0" w:line="240" w:lineRule="auto"/>
        <w:ind w:left="-426"/>
        <w:rPr>
          <w:rFonts w:ascii="Arial" w:eastAsia="Times New Roman" w:hAnsi="Arial" w:cs="Arial"/>
          <w:b/>
          <w:sz w:val="24"/>
          <w:szCs w:val="24"/>
          <w:lang w:eastAsia="pl-PL"/>
        </w:rPr>
      </w:pPr>
    </w:p>
    <w:p w:rsidR="001D0B1C" w:rsidRPr="0096237A" w:rsidRDefault="001D0B1C" w:rsidP="004A03B4">
      <w:pPr>
        <w:shd w:val="clear" w:color="auto" w:fill="FFFFFF"/>
        <w:spacing w:after="0" w:line="240" w:lineRule="auto"/>
        <w:ind w:left="-426"/>
        <w:rPr>
          <w:rFonts w:ascii="Arial" w:eastAsia="Times New Roman" w:hAnsi="Arial" w:cs="Arial"/>
          <w:b/>
          <w:sz w:val="24"/>
          <w:szCs w:val="24"/>
          <w:lang w:eastAsia="pl-PL"/>
        </w:rPr>
      </w:pPr>
    </w:p>
    <w:p w:rsidR="004A03B4" w:rsidRPr="0096237A" w:rsidRDefault="004A03B4" w:rsidP="004A03B4">
      <w:pPr>
        <w:spacing w:after="0" w:line="240" w:lineRule="auto"/>
        <w:ind w:left="1080"/>
        <w:contextualSpacing/>
        <w:jc w:val="center"/>
        <w:rPr>
          <w:rFonts w:ascii="Arial" w:hAnsi="Arial" w:cs="Arial"/>
          <w:b/>
          <w:sz w:val="24"/>
          <w:szCs w:val="24"/>
        </w:rPr>
      </w:pPr>
    </w:p>
    <w:p w:rsidR="008A3B48" w:rsidRPr="0096237A" w:rsidRDefault="008A3B48" w:rsidP="004A03B4">
      <w:pPr>
        <w:spacing w:before="120" w:after="0" w:line="240" w:lineRule="auto"/>
        <w:jc w:val="center"/>
        <w:rPr>
          <w:rFonts w:ascii="Arial" w:eastAsia="Times New Roman" w:hAnsi="Arial" w:cs="Arial"/>
          <w:b/>
          <w:color w:val="000000"/>
          <w:sz w:val="24"/>
          <w:szCs w:val="24"/>
          <w:lang w:eastAsia="pl-PL"/>
        </w:rPr>
      </w:pPr>
      <w:r w:rsidRPr="0096237A">
        <w:rPr>
          <w:rFonts w:ascii="Arial" w:eastAsia="Times New Roman" w:hAnsi="Arial" w:cs="Arial"/>
          <w:b/>
          <w:color w:val="000000"/>
          <w:sz w:val="24"/>
          <w:szCs w:val="24"/>
          <w:lang w:eastAsia="pl-PL"/>
        </w:rPr>
        <w:t>ROZDZIAŁ VII</w:t>
      </w:r>
      <w:r w:rsidR="004A03B4" w:rsidRPr="0096237A">
        <w:rPr>
          <w:rFonts w:ascii="Arial" w:eastAsia="Times New Roman" w:hAnsi="Arial" w:cs="Arial"/>
          <w:b/>
          <w:color w:val="000000"/>
          <w:sz w:val="24"/>
          <w:szCs w:val="24"/>
          <w:lang w:eastAsia="pl-PL"/>
        </w:rPr>
        <w:t>I</w:t>
      </w:r>
    </w:p>
    <w:p w:rsidR="008A3B48" w:rsidRPr="0096237A" w:rsidRDefault="008A3B48" w:rsidP="004A03B4">
      <w:pPr>
        <w:spacing w:before="120" w:after="0" w:line="240" w:lineRule="auto"/>
        <w:jc w:val="center"/>
        <w:rPr>
          <w:rFonts w:ascii="Arial" w:eastAsia="Times New Roman" w:hAnsi="Arial" w:cs="Arial"/>
          <w:b/>
          <w:color w:val="000000"/>
          <w:sz w:val="24"/>
          <w:szCs w:val="24"/>
          <w:lang w:eastAsia="pl-PL"/>
        </w:rPr>
      </w:pPr>
      <w:r w:rsidRPr="0096237A">
        <w:rPr>
          <w:rFonts w:ascii="Arial" w:eastAsia="Times New Roman" w:hAnsi="Arial" w:cs="Arial"/>
          <w:b/>
          <w:color w:val="000000"/>
          <w:sz w:val="24"/>
          <w:szCs w:val="24"/>
          <w:lang w:eastAsia="pl-PL"/>
        </w:rPr>
        <w:t>POSTANOWIENIA KOŃCOWE</w:t>
      </w:r>
    </w:p>
    <w:p w:rsidR="008A3B48" w:rsidRDefault="008A3B48" w:rsidP="004A03B4">
      <w:pPr>
        <w:spacing w:before="120" w:after="0" w:line="240" w:lineRule="auto"/>
        <w:jc w:val="center"/>
        <w:rPr>
          <w:rFonts w:ascii="Arial" w:eastAsia="Times New Roman" w:hAnsi="Arial" w:cs="Arial"/>
          <w:b/>
          <w:color w:val="000000"/>
          <w:sz w:val="24"/>
          <w:szCs w:val="24"/>
          <w:lang w:eastAsia="pl-PL"/>
        </w:rPr>
      </w:pPr>
    </w:p>
    <w:p w:rsidR="008A3B48" w:rsidRPr="00605025" w:rsidRDefault="002E347F" w:rsidP="001D0B1C">
      <w:pPr>
        <w:suppressAutoHyphens/>
        <w:spacing w:after="0" w:line="240" w:lineRule="auto"/>
        <w:jc w:val="center"/>
        <w:rPr>
          <w:rFonts w:ascii="Arial" w:eastAsia="Times New Roman" w:hAnsi="Arial" w:cs="Arial"/>
          <w:sz w:val="24"/>
          <w:szCs w:val="24"/>
          <w:lang w:eastAsia="zh-CN"/>
        </w:rPr>
      </w:pPr>
      <w:r w:rsidRPr="00605025">
        <w:rPr>
          <w:rFonts w:ascii="Arial" w:eastAsia="Times New Roman" w:hAnsi="Arial" w:cs="Arial"/>
          <w:bCs/>
          <w:sz w:val="24"/>
          <w:szCs w:val="24"/>
          <w:lang w:eastAsia="zh-CN"/>
        </w:rPr>
        <w:t>§ 22</w:t>
      </w:r>
    </w:p>
    <w:p w:rsidR="008A3B48" w:rsidRPr="00605025" w:rsidRDefault="008A3B48" w:rsidP="009D0E3A">
      <w:pPr>
        <w:numPr>
          <w:ilvl w:val="0"/>
          <w:numId w:val="10"/>
        </w:numPr>
        <w:tabs>
          <w:tab w:val="left" w:pos="360"/>
        </w:tabs>
        <w:suppressAutoHyphens/>
        <w:spacing w:before="280" w:after="0" w:line="240" w:lineRule="auto"/>
        <w:ind w:left="360"/>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 xml:space="preserve">Stan mienia przedszkola stanowią środki trwałe i nietrwałe - wyposażenie budynku i pomieszczeń w części użytkowanej przez placówkę oraz sprzęt z ogrodzie przedszkolnym. </w:t>
      </w:r>
    </w:p>
    <w:p w:rsidR="008A3B48" w:rsidRPr="00605025" w:rsidRDefault="008A3B48" w:rsidP="009D0E3A">
      <w:pPr>
        <w:numPr>
          <w:ilvl w:val="0"/>
          <w:numId w:val="10"/>
        </w:numPr>
        <w:tabs>
          <w:tab w:val="left" w:pos="360"/>
        </w:tabs>
        <w:suppressAutoHyphens/>
        <w:spacing w:after="0" w:line="240" w:lineRule="auto"/>
        <w:ind w:left="360"/>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 xml:space="preserve">Za stan i zabezpieczenie majątku przedszkola odpowiedzialny jest dyrektor placówki. </w:t>
      </w:r>
    </w:p>
    <w:p w:rsidR="008A3B48" w:rsidRPr="00605025" w:rsidRDefault="008A3B48" w:rsidP="009D0E3A">
      <w:pPr>
        <w:numPr>
          <w:ilvl w:val="0"/>
          <w:numId w:val="10"/>
        </w:numPr>
        <w:tabs>
          <w:tab w:val="left" w:pos="360"/>
        </w:tabs>
        <w:suppressAutoHyphens/>
        <w:spacing w:after="0" w:line="240" w:lineRule="auto"/>
        <w:ind w:left="360"/>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 xml:space="preserve">Majątek przedszkola może być zbywany lub przekazywany w porozumieniu i za zgodą organu prowadzącego placówkę. </w:t>
      </w:r>
    </w:p>
    <w:p w:rsidR="008A3B48" w:rsidRPr="00605025" w:rsidRDefault="008A3B48" w:rsidP="009D0E3A">
      <w:pPr>
        <w:numPr>
          <w:ilvl w:val="0"/>
          <w:numId w:val="10"/>
        </w:numPr>
        <w:tabs>
          <w:tab w:val="left" w:pos="360"/>
        </w:tabs>
        <w:suppressAutoHyphens/>
        <w:spacing w:after="0" w:line="240" w:lineRule="auto"/>
        <w:ind w:left="360"/>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 xml:space="preserve">Wysokość kwot pozostających w dyspozycji dyrektora przedszkola oraz ich szczegółowe rozdysponowanie określa budżet placówki na dany rok budżetowy. </w:t>
      </w:r>
    </w:p>
    <w:p w:rsidR="008A3B48" w:rsidRPr="00605025" w:rsidRDefault="008A3B48" w:rsidP="009D0E3A">
      <w:pPr>
        <w:numPr>
          <w:ilvl w:val="0"/>
          <w:numId w:val="10"/>
        </w:numPr>
        <w:tabs>
          <w:tab w:val="left" w:pos="360"/>
        </w:tabs>
        <w:suppressAutoHyphens/>
        <w:spacing w:after="0" w:line="240" w:lineRule="auto"/>
        <w:ind w:left="360"/>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 xml:space="preserve">Za prawidłowość merytoryczną wykonania budżetu przedszkola odpowiada dyrektor placówki. </w:t>
      </w:r>
    </w:p>
    <w:p w:rsidR="008A3B48" w:rsidRPr="00605025" w:rsidRDefault="00E65542" w:rsidP="009D0E3A">
      <w:pPr>
        <w:numPr>
          <w:ilvl w:val="0"/>
          <w:numId w:val="10"/>
        </w:numPr>
        <w:tabs>
          <w:tab w:val="left" w:pos="360"/>
        </w:tabs>
        <w:suppressAutoHyphens/>
        <w:spacing w:after="0" w:line="240" w:lineRule="auto"/>
        <w:ind w:left="360"/>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Obsługę księgową prowadzi BFO.</w:t>
      </w:r>
    </w:p>
    <w:p w:rsidR="008A3B48" w:rsidRPr="00605025" w:rsidRDefault="008A3B48" w:rsidP="009D0E3A">
      <w:pPr>
        <w:numPr>
          <w:ilvl w:val="0"/>
          <w:numId w:val="10"/>
        </w:numPr>
        <w:tabs>
          <w:tab w:val="left" w:pos="360"/>
        </w:tabs>
        <w:suppressAutoHyphens/>
        <w:spacing w:after="0" w:line="240" w:lineRule="auto"/>
        <w:ind w:left="360"/>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 xml:space="preserve">Szczegółowe zasady gospodarki materiałowej, finansowej i księgowej przedszkola określają odrębne przepisy. </w:t>
      </w:r>
    </w:p>
    <w:p w:rsidR="008A3B48" w:rsidRPr="00605025" w:rsidRDefault="008A3B48" w:rsidP="009D0E3A">
      <w:pPr>
        <w:numPr>
          <w:ilvl w:val="0"/>
          <w:numId w:val="10"/>
        </w:numPr>
        <w:suppressAutoHyphens/>
        <w:spacing w:after="0" w:line="240" w:lineRule="auto"/>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Przedszkole przechowuje dokumentację zgodnie z odrębnymi przepisami.</w:t>
      </w:r>
    </w:p>
    <w:p w:rsidR="008A3B48" w:rsidRPr="00605025" w:rsidRDefault="008A3B48" w:rsidP="009D0E3A">
      <w:pPr>
        <w:numPr>
          <w:ilvl w:val="0"/>
          <w:numId w:val="10"/>
        </w:numPr>
        <w:suppressAutoHyphens/>
        <w:spacing w:after="0" w:line="240" w:lineRule="auto"/>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Zasady gospodarki finansowej i materiałowej przedszkola określają odrębne przepisy - Instrukcja inwentarzowa i kasowa .</w:t>
      </w:r>
    </w:p>
    <w:p w:rsidR="008A3B48" w:rsidRPr="00605025" w:rsidRDefault="008A3B48" w:rsidP="009D0E3A">
      <w:pPr>
        <w:numPr>
          <w:ilvl w:val="0"/>
          <w:numId w:val="10"/>
        </w:numPr>
        <w:suppressAutoHyphens/>
        <w:spacing w:after="0" w:line="240" w:lineRule="auto"/>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Dla zapewnienia znajomości statutu przez wszystkich zainteresowanych ustala się :</w:t>
      </w:r>
    </w:p>
    <w:p w:rsidR="008A3B48" w:rsidRPr="00605025" w:rsidRDefault="008A3B48" w:rsidP="009D0E3A">
      <w:pPr>
        <w:numPr>
          <w:ilvl w:val="1"/>
          <w:numId w:val="10"/>
        </w:numPr>
        <w:suppressAutoHyphens/>
        <w:spacing w:after="0" w:line="240" w:lineRule="auto"/>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udostępnienie statutu na stronie BIP oraz stronie internetowej przedszkola,</w:t>
      </w:r>
    </w:p>
    <w:p w:rsidR="008A3B48" w:rsidRPr="00605025" w:rsidRDefault="008A3B48" w:rsidP="009D0E3A">
      <w:pPr>
        <w:numPr>
          <w:ilvl w:val="1"/>
          <w:numId w:val="10"/>
        </w:numPr>
        <w:suppressAutoHyphens/>
        <w:spacing w:after="0" w:line="240" w:lineRule="auto"/>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udostępnienie statutu przez Dyrektora Przedszkola na życzenie osób zainteresowanych,</w:t>
      </w:r>
    </w:p>
    <w:p w:rsidR="008A3B48" w:rsidRPr="00605025" w:rsidRDefault="008A3B48" w:rsidP="009D0E3A">
      <w:pPr>
        <w:numPr>
          <w:ilvl w:val="1"/>
          <w:numId w:val="10"/>
        </w:numPr>
        <w:suppressAutoHyphens/>
        <w:spacing w:after="0" w:line="240" w:lineRule="auto"/>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wystawienie statutu przy tablicy ogłoszeń dla rodziców,</w:t>
      </w:r>
    </w:p>
    <w:p w:rsidR="008A3B48" w:rsidRPr="00605025" w:rsidRDefault="008A3B48" w:rsidP="009D0E3A">
      <w:pPr>
        <w:numPr>
          <w:ilvl w:val="0"/>
          <w:numId w:val="10"/>
        </w:numPr>
        <w:suppressAutoHyphens/>
        <w:spacing w:after="0" w:line="240" w:lineRule="auto"/>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Zmiany w statucie są zatwierdzone w drodze uchwały Rady Pedagogicznej .</w:t>
      </w:r>
    </w:p>
    <w:p w:rsidR="008A3B48" w:rsidRPr="00605025" w:rsidRDefault="008A3B48" w:rsidP="009D0E3A">
      <w:pPr>
        <w:numPr>
          <w:ilvl w:val="0"/>
          <w:numId w:val="10"/>
        </w:numPr>
        <w:suppressAutoHyphens/>
        <w:spacing w:after="0" w:line="240" w:lineRule="auto"/>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Dyrektor po nowelizacji Statutu opracowuje i publikuje tekst ujednolicony Statutu .</w:t>
      </w:r>
    </w:p>
    <w:p w:rsidR="008A3B48" w:rsidRPr="00605025" w:rsidRDefault="008A3B48" w:rsidP="008A3B48">
      <w:pPr>
        <w:suppressAutoHyphens/>
        <w:spacing w:after="0" w:line="240" w:lineRule="auto"/>
        <w:jc w:val="both"/>
        <w:rPr>
          <w:rFonts w:ascii="Arial" w:eastAsia="Times New Roman" w:hAnsi="Arial" w:cs="Arial"/>
          <w:sz w:val="24"/>
          <w:szCs w:val="24"/>
          <w:lang w:eastAsia="zh-CN"/>
        </w:rPr>
      </w:pPr>
      <w:r w:rsidRPr="00605025">
        <w:rPr>
          <w:rFonts w:ascii="Arial" w:eastAsia="Times New Roman" w:hAnsi="Arial" w:cs="Arial"/>
          <w:sz w:val="24"/>
          <w:szCs w:val="24"/>
          <w:lang w:eastAsia="zh-CN"/>
        </w:rPr>
        <w:t>Niniejszy statut został przyjęty uchwałą</w:t>
      </w:r>
      <w:r w:rsidR="004A03B4" w:rsidRPr="00605025">
        <w:rPr>
          <w:rFonts w:ascii="Arial" w:eastAsia="Times New Roman" w:hAnsi="Arial" w:cs="Arial"/>
          <w:sz w:val="24"/>
          <w:szCs w:val="24"/>
          <w:lang w:eastAsia="zh-CN"/>
        </w:rPr>
        <w:t xml:space="preserve"> Rady</w:t>
      </w:r>
      <w:r w:rsidR="00663CE6">
        <w:rPr>
          <w:rFonts w:ascii="Arial" w:eastAsia="Times New Roman" w:hAnsi="Arial" w:cs="Arial"/>
          <w:sz w:val="24"/>
          <w:szCs w:val="24"/>
          <w:lang w:eastAsia="zh-CN"/>
        </w:rPr>
        <w:t xml:space="preserve"> Pedagogicznej w dniu 01.09.2023</w:t>
      </w:r>
      <w:r w:rsidRPr="00605025">
        <w:rPr>
          <w:rFonts w:ascii="Arial" w:eastAsia="Times New Roman" w:hAnsi="Arial" w:cs="Arial"/>
          <w:sz w:val="24"/>
          <w:szCs w:val="24"/>
          <w:lang w:eastAsia="zh-CN"/>
        </w:rPr>
        <w:t xml:space="preserve"> r. </w:t>
      </w:r>
    </w:p>
    <w:p w:rsidR="00595798" w:rsidRPr="00605025" w:rsidRDefault="00663CE6" w:rsidP="008A3B48">
      <w:pPr>
        <w:suppressAutoHyphens/>
        <w:spacing w:after="0" w:line="240" w:lineRule="auto"/>
        <w:rPr>
          <w:rFonts w:ascii="Arial" w:eastAsia="Times New Roman" w:hAnsi="Arial" w:cs="Arial"/>
          <w:sz w:val="24"/>
          <w:szCs w:val="24"/>
          <w:lang w:eastAsia="zh-CN"/>
        </w:rPr>
      </w:pPr>
      <w:r>
        <w:rPr>
          <w:rFonts w:ascii="Arial" w:eastAsia="Times New Roman" w:hAnsi="Arial" w:cs="Arial"/>
          <w:sz w:val="24"/>
          <w:szCs w:val="24"/>
          <w:lang w:eastAsia="zh-CN"/>
        </w:rPr>
        <w:t>Obowiązuje od dnia 01.09.2023</w:t>
      </w:r>
      <w:r w:rsidR="008A3B48" w:rsidRPr="00605025">
        <w:rPr>
          <w:rFonts w:ascii="Arial" w:eastAsia="Times New Roman" w:hAnsi="Arial" w:cs="Arial"/>
          <w:sz w:val="24"/>
          <w:szCs w:val="24"/>
          <w:lang w:eastAsia="zh-CN"/>
        </w:rPr>
        <w:t xml:space="preserve"> r. </w:t>
      </w:r>
    </w:p>
    <w:p w:rsidR="008A3B48" w:rsidRPr="00605025" w:rsidRDefault="008A46D4" w:rsidP="008A3B48">
      <w:pPr>
        <w:suppressAutoHyphens/>
        <w:spacing w:after="0" w:line="240" w:lineRule="auto"/>
        <w:rPr>
          <w:rFonts w:ascii="Arial" w:eastAsia="Times New Roman" w:hAnsi="Arial" w:cs="Arial"/>
          <w:sz w:val="24"/>
          <w:szCs w:val="24"/>
          <w:lang w:eastAsia="zh-CN"/>
        </w:rPr>
      </w:pPr>
      <w:r>
        <w:rPr>
          <w:rFonts w:ascii="Arial" w:eastAsia="Times New Roman" w:hAnsi="Arial" w:cs="Arial"/>
          <w:sz w:val="24"/>
          <w:szCs w:val="24"/>
          <w:lang w:eastAsia="zh-CN"/>
        </w:rPr>
        <w:t xml:space="preserve">Statut z dnia </w:t>
      </w:r>
      <w:r w:rsidR="00663CE6">
        <w:rPr>
          <w:rFonts w:ascii="Arial" w:eastAsia="Times New Roman" w:hAnsi="Arial" w:cs="Arial"/>
          <w:sz w:val="24"/>
          <w:szCs w:val="24"/>
          <w:lang w:eastAsia="zh-CN"/>
        </w:rPr>
        <w:t>01.09.2022</w:t>
      </w:r>
      <w:bookmarkStart w:id="0" w:name="_GoBack"/>
      <w:bookmarkEnd w:id="0"/>
      <w:r>
        <w:rPr>
          <w:rFonts w:ascii="Arial" w:eastAsia="Times New Roman" w:hAnsi="Arial" w:cs="Arial"/>
          <w:sz w:val="24"/>
          <w:szCs w:val="24"/>
          <w:lang w:eastAsia="zh-CN"/>
        </w:rPr>
        <w:t xml:space="preserve"> r. traci ważność.</w:t>
      </w:r>
      <w:r w:rsidR="008A3B48" w:rsidRPr="00605025">
        <w:rPr>
          <w:rFonts w:ascii="Arial" w:eastAsia="Times New Roman" w:hAnsi="Arial" w:cs="Arial"/>
          <w:sz w:val="24"/>
          <w:szCs w:val="24"/>
          <w:lang w:eastAsia="zh-CN"/>
        </w:rPr>
        <w:br/>
      </w:r>
      <w:r w:rsidR="008A3B48" w:rsidRPr="00605025">
        <w:rPr>
          <w:rFonts w:ascii="Arial" w:eastAsia="Times New Roman" w:hAnsi="Arial" w:cs="Arial"/>
          <w:sz w:val="24"/>
          <w:szCs w:val="24"/>
          <w:lang w:eastAsia="zh-CN"/>
        </w:rPr>
        <w:br/>
      </w:r>
    </w:p>
    <w:p w:rsidR="008A3B48" w:rsidRPr="008C7D59" w:rsidRDefault="008A3B48" w:rsidP="008A3B48">
      <w:pPr>
        <w:suppressAutoHyphens/>
        <w:spacing w:after="0" w:line="240" w:lineRule="auto"/>
        <w:rPr>
          <w:rFonts w:ascii="Arial" w:eastAsia="Times New Roman" w:hAnsi="Arial" w:cs="Arial"/>
          <w:sz w:val="24"/>
          <w:szCs w:val="24"/>
          <w:lang w:eastAsia="zh-CN"/>
        </w:rPr>
      </w:pPr>
      <w:r w:rsidRPr="008C7D59">
        <w:rPr>
          <w:rFonts w:ascii="Arial" w:eastAsia="Times New Roman" w:hAnsi="Arial" w:cs="Arial"/>
          <w:sz w:val="24"/>
          <w:szCs w:val="24"/>
          <w:lang w:eastAsia="zh-CN"/>
        </w:rPr>
        <w:t>Za zgodność z protokołem</w:t>
      </w:r>
      <w:r w:rsidR="000940F1" w:rsidRPr="008C7D59">
        <w:rPr>
          <w:rFonts w:ascii="Arial" w:eastAsia="Times New Roman" w:hAnsi="Arial" w:cs="Arial"/>
          <w:sz w:val="24"/>
          <w:szCs w:val="24"/>
          <w:lang w:eastAsia="zh-CN"/>
        </w:rPr>
        <w:t xml:space="preserve"> Rady </w:t>
      </w:r>
      <w:r w:rsidR="009D7619">
        <w:rPr>
          <w:rFonts w:ascii="Arial" w:eastAsia="Times New Roman" w:hAnsi="Arial" w:cs="Arial"/>
          <w:sz w:val="24"/>
          <w:szCs w:val="24"/>
          <w:lang w:eastAsia="zh-CN"/>
        </w:rPr>
        <w:t xml:space="preserve">Pedagogicznej z dnia 01.09.2023 </w:t>
      </w:r>
      <w:r w:rsidR="000940F1" w:rsidRPr="008C7D59">
        <w:rPr>
          <w:rFonts w:ascii="Arial" w:eastAsia="Times New Roman" w:hAnsi="Arial" w:cs="Arial"/>
          <w:sz w:val="24"/>
          <w:szCs w:val="24"/>
          <w:lang w:eastAsia="zh-CN"/>
        </w:rPr>
        <w:t xml:space="preserve">r. </w:t>
      </w:r>
    </w:p>
    <w:p w:rsidR="009819FF" w:rsidRDefault="009819FF" w:rsidP="008A3B48">
      <w:pPr>
        <w:suppressAutoHyphens/>
        <w:spacing w:after="0" w:line="240" w:lineRule="auto"/>
        <w:rPr>
          <w:rFonts w:ascii="Arial" w:eastAsia="Times New Roman" w:hAnsi="Arial" w:cs="Arial"/>
          <w:lang w:eastAsia="zh-CN"/>
        </w:rPr>
      </w:pPr>
    </w:p>
    <w:p w:rsidR="009819FF" w:rsidRDefault="009819FF" w:rsidP="008A3B48">
      <w:pPr>
        <w:suppressAutoHyphens/>
        <w:spacing w:after="0" w:line="240" w:lineRule="auto"/>
        <w:rPr>
          <w:rFonts w:ascii="Arial" w:eastAsia="Times New Roman" w:hAnsi="Arial" w:cs="Arial"/>
          <w:lang w:eastAsia="zh-CN"/>
        </w:rPr>
      </w:pPr>
    </w:p>
    <w:p w:rsidR="009819FF" w:rsidRPr="00605025" w:rsidRDefault="009819FF" w:rsidP="008A3B48">
      <w:pPr>
        <w:suppressAutoHyphens/>
        <w:spacing w:after="0" w:line="240" w:lineRule="auto"/>
        <w:rPr>
          <w:rFonts w:ascii="Arial" w:eastAsia="Times New Roman" w:hAnsi="Arial" w:cs="Arial"/>
          <w:lang w:eastAsia="zh-CN"/>
        </w:rPr>
      </w:pPr>
    </w:p>
    <w:p w:rsidR="008A3B48" w:rsidRPr="00605025" w:rsidRDefault="008A3B48" w:rsidP="008A3B48">
      <w:pPr>
        <w:suppressAutoHyphens/>
        <w:spacing w:after="0" w:line="240" w:lineRule="auto"/>
        <w:rPr>
          <w:rFonts w:ascii="Arial" w:eastAsia="Times New Roman" w:hAnsi="Arial" w:cs="Arial"/>
          <w:lang w:eastAsia="zh-CN"/>
        </w:rPr>
      </w:pPr>
      <w:r w:rsidRPr="00605025">
        <w:rPr>
          <w:rFonts w:ascii="Arial" w:eastAsia="Times New Roman" w:hAnsi="Arial" w:cs="Arial"/>
          <w:lang w:eastAsia="zh-CN"/>
        </w:rPr>
        <w:t>Rada Pedagogiczna :                                                                  Prz</w:t>
      </w:r>
      <w:r w:rsidR="000940F1" w:rsidRPr="00605025">
        <w:rPr>
          <w:rFonts w:ascii="Arial" w:eastAsia="Times New Roman" w:hAnsi="Arial" w:cs="Arial"/>
          <w:lang w:eastAsia="zh-CN"/>
        </w:rPr>
        <w:t>ewodnicząca Rady :</w:t>
      </w:r>
    </w:p>
    <w:p w:rsidR="008A3B48" w:rsidRPr="00605025" w:rsidRDefault="009C549B" w:rsidP="008A3B48">
      <w:pPr>
        <w:suppressAutoHyphens/>
        <w:spacing w:after="0" w:line="240" w:lineRule="auto"/>
        <w:rPr>
          <w:rFonts w:ascii="Arial" w:eastAsia="Times New Roman" w:hAnsi="Arial" w:cs="Arial"/>
          <w:lang w:eastAsia="zh-CN"/>
        </w:rPr>
      </w:pPr>
      <w:r w:rsidRPr="00605025">
        <w:rPr>
          <w:rFonts w:ascii="Arial" w:eastAsia="Times New Roman" w:hAnsi="Arial" w:cs="Arial"/>
          <w:lang w:eastAsia="zh-CN"/>
        </w:rPr>
        <w:t>Dyrektor Beata Wyderka</w:t>
      </w:r>
    </w:p>
    <w:p w:rsidR="005E4020" w:rsidRPr="00605025" w:rsidRDefault="005E4020">
      <w:pPr>
        <w:rPr>
          <w:rFonts w:ascii="Arial" w:hAnsi="Arial" w:cs="Arial"/>
        </w:rPr>
      </w:pPr>
    </w:p>
    <w:p w:rsidR="009C549B" w:rsidRPr="00605025" w:rsidRDefault="009C549B">
      <w:pPr>
        <w:rPr>
          <w:rFonts w:ascii="Arial" w:hAnsi="Arial" w:cs="Arial"/>
        </w:rPr>
      </w:pPr>
    </w:p>
    <w:sectPr w:rsidR="009C549B" w:rsidRPr="00605025" w:rsidSect="00DE1BB9">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51F5" w:rsidRDefault="004651F5" w:rsidP="005D7742">
      <w:pPr>
        <w:spacing w:after="0" w:line="240" w:lineRule="auto"/>
      </w:pPr>
      <w:r>
        <w:separator/>
      </w:r>
    </w:p>
  </w:endnote>
  <w:endnote w:type="continuationSeparator" w:id="0">
    <w:p w:rsidR="004651F5" w:rsidRDefault="004651F5" w:rsidP="005D77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angal">
    <w:altName w:val="Courier New"/>
    <w:panose1 w:val="00000400000000000000"/>
    <w:charset w:val="01"/>
    <w:family w:val="roman"/>
    <w:notTrueType/>
    <w:pitch w:val="variable"/>
    <w:sig w:usb0="00002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TimesNewRoman">
    <w:altName w:val="Times New Roman"/>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9512738"/>
      <w:docPartObj>
        <w:docPartGallery w:val="Page Numbers (Bottom of Page)"/>
        <w:docPartUnique/>
      </w:docPartObj>
    </w:sdtPr>
    <w:sdtEndPr/>
    <w:sdtContent>
      <w:p w:rsidR="00552D1A" w:rsidRDefault="00CA2210">
        <w:pPr>
          <w:pStyle w:val="Stopka"/>
          <w:jc w:val="center"/>
        </w:pPr>
        <w:r>
          <w:fldChar w:fldCharType="begin"/>
        </w:r>
        <w:r w:rsidR="00552D1A">
          <w:instrText>PAGE   \* MERGEFORMAT</w:instrText>
        </w:r>
        <w:r>
          <w:fldChar w:fldCharType="separate"/>
        </w:r>
        <w:r w:rsidR="00663CE6">
          <w:rPr>
            <w:noProof/>
          </w:rPr>
          <w:t>35</w:t>
        </w:r>
        <w:r>
          <w:fldChar w:fldCharType="end"/>
        </w:r>
      </w:p>
    </w:sdtContent>
  </w:sdt>
  <w:p w:rsidR="00552D1A" w:rsidRDefault="00552D1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51F5" w:rsidRDefault="004651F5" w:rsidP="005D7742">
      <w:pPr>
        <w:spacing w:after="0" w:line="240" w:lineRule="auto"/>
      </w:pPr>
      <w:r>
        <w:separator/>
      </w:r>
    </w:p>
  </w:footnote>
  <w:footnote w:type="continuationSeparator" w:id="0">
    <w:p w:rsidR="004651F5" w:rsidRDefault="004651F5" w:rsidP="005D774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8"/>
    <w:multiLevelType w:val="singleLevel"/>
    <w:tmpl w:val="CF06D7C4"/>
    <w:name w:val="WW8Num8"/>
    <w:lvl w:ilvl="0">
      <w:start w:val="1"/>
      <w:numFmt w:val="decimal"/>
      <w:lvlText w:val="%1)"/>
      <w:lvlJc w:val="left"/>
      <w:pPr>
        <w:tabs>
          <w:tab w:val="num" w:pos="720"/>
        </w:tabs>
        <w:ind w:left="720" w:hanging="360"/>
      </w:pPr>
      <w:rPr>
        <w:rFonts w:ascii="Arial" w:eastAsia="Times New Roman" w:hAnsi="Arial" w:cs="Arial"/>
        <w:sz w:val="22"/>
        <w:szCs w:val="22"/>
      </w:rPr>
    </w:lvl>
  </w:abstractNum>
  <w:abstractNum w:abstractNumId="1">
    <w:nsid w:val="0000000C"/>
    <w:multiLevelType w:val="multilevel"/>
    <w:tmpl w:val="0000000C"/>
    <w:name w:val="WW8Num12"/>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000000F"/>
    <w:multiLevelType w:val="multilevel"/>
    <w:tmpl w:val="0000000F"/>
    <w:name w:val="WW8Num15"/>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Letter"/>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00000015"/>
    <w:multiLevelType w:val="multilevel"/>
    <w:tmpl w:val="F5880D80"/>
    <w:name w:val="WW8Num21"/>
    <w:lvl w:ilvl="0">
      <w:start w:val="1"/>
      <w:numFmt w:val="decimal"/>
      <w:lvlText w:val="%1)"/>
      <w:lvlJc w:val="left"/>
      <w:pPr>
        <w:tabs>
          <w:tab w:val="num" w:pos="709"/>
        </w:tabs>
        <w:ind w:left="720" w:hanging="360"/>
      </w:pPr>
      <w:rPr>
        <w:rFonts w:ascii="Times New Roman" w:eastAsia="Times New Roman" w:hAnsi="Times New Roman" w:cs="Times New Roman"/>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00000016"/>
    <w:multiLevelType w:val="singleLevel"/>
    <w:tmpl w:val="00000016"/>
    <w:name w:val="WW8Num22"/>
    <w:lvl w:ilvl="0">
      <w:start w:val="1"/>
      <w:numFmt w:val="decimal"/>
      <w:lvlText w:val="%1)"/>
      <w:lvlJc w:val="left"/>
      <w:pPr>
        <w:tabs>
          <w:tab w:val="num" w:pos="720"/>
        </w:tabs>
        <w:ind w:left="720" w:hanging="360"/>
      </w:pPr>
      <w:rPr>
        <w:sz w:val="22"/>
        <w:szCs w:val="22"/>
      </w:rPr>
    </w:lvl>
  </w:abstractNum>
  <w:abstractNum w:abstractNumId="5">
    <w:nsid w:val="00000018"/>
    <w:multiLevelType w:val="singleLevel"/>
    <w:tmpl w:val="550C3252"/>
    <w:name w:val="WW8Num24"/>
    <w:lvl w:ilvl="0">
      <w:start w:val="1"/>
      <w:numFmt w:val="decimal"/>
      <w:lvlText w:val="%1)"/>
      <w:lvlJc w:val="left"/>
      <w:pPr>
        <w:tabs>
          <w:tab w:val="num" w:pos="720"/>
        </w:tabs>
        <w:ind w:left="720" w:hanging="360"/>
      </w:pPr>
      <w:rPr>
        <w:rFonts w:ascii="Arial" w:eastAsia="Times New Roman" w:hAnsi="Arial" w:cs="Arial"/>
        <w:sz w:val="22"/>
        <w:szCs w:val="22"/>
      </w:rPr>
    </w:lvl>
  </w:abstractNum>
  <w:abstractNum w:abstractNumId="6">
    <w:nsid w:val="0000001F"/>
    <w:multiLevelType w:val="singleLevel"/>
    <w:tmpl w:val="0000001F"/>
    <w:name w:val="WW8Num31"/>
    <w:lvl w:ilvl="0">
      <w:start w:val="13"/>
      <w:numFmt w:val="decimal"/>
      <w:lvlText w:val="%1."/>
      <w:lvlJc w:val="left"/>
      <w:pPr>
        <w:tabs>
          <w:tab w:val="num" w:pos="502"/>
        </w:tabs>
        <w:ind w:left="502" w:hanging="360"/>
      </w:pPr>
    </w:lvl>
  </w:abstractNum>
  <w:abstractNum w:abstractNumId="7">
    <w:nsid w:val="00000022"/>
    <w:multiLevelType w:val="singleLevel"/>
    <w:tmpl w:val="FC1C8200"/>
    <w:name w:val="WW8Num34"/>
    <w:lvl w:ilvl="0">
      <w:start w:val="1"/>
      <w:numFmt w:val="decimal"/>
      <w:lvlText w:val="%1)"/>
      <w:lvlJc w:val="left"/>
      <w:pPr>
        <w:tabs>
          <w:tab w:val="num" w:pos="720"/>
        </w:tabs>
        <w:ind w:left="720" w:hanging="360"/>
      </w:pPr>
      <w:rPr>
        <w:rFonts w:ascii="Times New Roman" w:eastAsia="Times New Roman" w:hAnsi="Times New Roman" w:cs="Times New Roman"/>
      </w:rPr>
    </w:lvl>
  </w:abstractNum>
  <w:abstractNum w:abstractNumId="8">
    <w:nsid w:val="00000023"/>
    <w:multiLevelType w:val="multilevel"/>
    <w:tmpl w:val="00000023"/>
    <w:name w:val="WW8Num35"/>
    <w:lvl w:ilvl="0">
      <w:start w:val="6"/>
      <w:numFmt w:val="decimal"/>
      <w:lvlText w:val="%1."/>
      <w:lvlJc w:val="left"/>
      <w:pPr>
        <w:tabs>
          <w:tab w:val="num" w:pos="786"/>
        </w:tabs>
        <w:ind w:left="786"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nsid w:val="0000002D"/>
    <w:multiLevelType w:val="multilevel"/>
    <w:tmpl w:val="1284A776"/>
    <w:lvl w:ilvl="0">
      <w:start w:val="1"/>
      <w:numFmt w:val="decimal"/>
      <w:lvlText w:val="%1)"/>
      <w:lvlJc w:val="left"/>
      <w:pPr>
        <w:tabs>
          <w:tab w:val="num" w:pos="720"/>
        </w:tabs>
        <w:ind w:left="720" w:hanging="360"/>
      </w:pPr>
      <w:rPr>
        <w:rFonts w:ascii="Arial" w:eastAsia="Times New Roman" w:hAnsi="Arial" w:cs="Arial"/>
        <w:sz w:val="22"/>
        <w:szCs w:val="22"/>
      </w:rPr>
    </w:lvl>
    <w:lvl w:ilvl="1">
      <w:start w:val="1"/>
      <w:numFmt w:val="decimal"/>
      <w:lvlText w:val="%2)"/>
      <w:lvlJc w:val="left"/>
      <w:pPr>
        <w:tabs>
          <w:tab w:val="num" w:pos="1440"/>
        </w:tabs>
        <w:ind w:left="1440" w:hanging="360"/>
      </w:pPr>
    </w:lvl>
    <w:lvl w:ilvl="2">
      <w:start w:val="1"/>
      <w:numFmt w:val="lowerLetter"/>
      <w:lvlText w:val="%3."/>
      <w:lvlJc w:val="left"/>
      <w:pPr>
        <w:tabs>
          <w:tab w:val="num" w:pos="2340"/>
        </w:tabs>
        <w:ind w:left="2340" w:hanging="360"/>
      </w:pPr>
    </w:lvl>
    <w:lvl w:ilvl="3">
      <w:start w:val="1"/>
      <w:numFmt w:val="bullet"/>
      <w:lvlText w:val=""/>
      <w:lvlJc w:val="left"/>
      <w:pPr>
        <w:tabs>
          <w:tab w:val="num" w:pos="2880"/>
        </w:tabs>
        <w:ind w:left="2880" w:hanging="360"/>
      </w:pPr>
      <w:rPr>
        <w:rFonts w:ascii="Symbol" w:hAnsi="Symbol" w:hint="default"/>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00000039"/>
    <w:multiLevelType w:val="multilevel"/>
    <w:tmpl w:val="53CE97CE"/>
    <w:lvl w:ilvl="0">
      <w:start w:val="3"/>
      <w:numFmt w:val="decimal"/>
      <w:lvlText w:val="%1."/>
      <w:lvlJc w:val="left"/>
      <w:pPr>
        <w:tabs>
          <w:tab w:val="num" w:pos="360"/>
        </w:tabs>
        <w:ind w:left="360" w:hanging="360"/>
      </w:pPr>
      <w:rPr>
        <w:rFonts w:ascii="Times New Roman" w:hAnsi="Times New Roman" w:cs="Times New Roman" w:hint="default"/>
        <w:color w:val="auto"/>
      </w:rPr>
    </w:lvl>
    <w:lvl w:ilvl="1">
      <w:start w:val="1"/>
      <w:numFmt w:val="decimal"/>
      <w:lvlText w:val="%2)"/>
      <w:lvlJc w:val="left"/>
      <w:pPr>
        <w:tabs>
          <w:tab w:val="num" w:pos="360"/>
        </w:tabs>
        <w:ind w:left="360" w:hanging="360"/>
      </w:pPr>
    </w:lvl>
    <w:lvl w:ilvl="2">
      <w:start w:val="1"/>
      <w:numFmt w:val="decimal"/>
      <w:lvlText w:val="%3."/>
      <w:lvlJc w:val="left"/>
      <w:pPr>
        <w:tabs>
          <w:tab w:val="num" w:pos="1080"/>
        </w:tabs>
        <w:ind w:left="1080" w:hanging="360"/>
      </w:pPr>
      <w:rPr>
        <w:rFonts w:ascii="Arial" w:hAnsi="Arial" w:cs="Arial"/>
      </w:rPr>
    </w:lvl>
    <w:lvl w:ilvl="3">
      <w:start w:val="1"/>
      <w:numFmt w:val="decimal"/>
      <w:lvlText w:val="%4."/>
      <w:lvlJc w:val="left"/>
      <w:pPr>
        <w:tabs>
          <w:tab w:val="num" w:pos="1440"/>
        </w:tabs>
        <w:ind w:left="1440" w:hanging="360"/>
      </w:pPr>
      <w:rPr>
        <w:rFonts w:ascii="Arial" w:hAnsi="Arial" w:cs="Arial"/>
      </w:rPr>
    </w:lvl>
    <w:lvl w:ilvl="4">
      <w:start w:val="1"/>
      <w:numFmt w:val="decimal"/>
      <w:lvlText w:val="%5."/>
      <w:lvlJc w:val="left"/>
      <w:pPr>
        <w:tabs>
          <w:tab w:val="num" w:pos="1800"/>
        </w:tabs>
        <w:ind w:left="1800" w:hanging="360"/>
      </w:pPr>
      <w:rPr>
        <w:rFonts w:ascii="Arial" w:hAnsi="Arial" w:cs="Arial"/>
      </w:rPr>
    </w:lvl>
    <w:lvl w:ilvl="5">
      <w:start w:val="1"/>
      <w:numFmt w:val="decimal"/>
      <w:lvlText w:val="%6."/>
      <w:lvlJc w:val="left"/>
      <w:pPr>
        <w:tabs>
          <w:tab w:val="num" w:pos="2160"/>
        </w:tabs>
        <w:ind w:left="2160" w:hanging="360"/>
      </w:pPr>
      <w:rPr>
        <w:rFonts w:ascii="Arial" w:hAnsi="Arial" w:cs="Arial"/>
      </w:rPr>
    </w:lvl>
    <w:lvl w:ilvl="6">
      <w:start w:val="1"/>
      <w:numFmt w:val="decimal"/>
      <w:lvlText w:val="%7."/>
      <w:lvlJc w:val="left"/>
      <w:pPr>
        <w:tabs>
          <w:tab w:val="num" w:pos="2520"/>
        </w:tabs>
        <w:ind w:left="2520" w:hanging="360"/>
      </w:pPr>
      <w:rPr>
        <w:rFonts w:ascii="Arial" w:hAnsi="Arial" w:cs="Arial"/>
      </w:rPr>
    </w:lvl>
    <w:lvl w:ilvl="7">
      <w:start w:val="1"/>
      <w:numFmt w:val="decimal"/>
      <w:lvlText w:val="%8."/>
      <w:lvlJc w:val="left"/>
      <w:pPr>
        <w:tabs>
          <w:tab w:val="num" w:pos="2880"/>
        </w:tabs>
        <w:ind w:left="2880" w:hanging="360"/>
      </w:pPr>
      <w:rPr>
        <w:rFonts w:ascii="Arial" w:hAnsi="Arial" w:cs="Arial"/>
      </w:rPr>
    </w:lvl>
    <w:lvl w:ilvl="8">
      <w:start w:val="1"/>
      <w:numFmt w:val="decimal"/>
      <w:lvlText w:val="%9."/>
      <w:lvlJc w:val="left"/>
      <w:pPr>
        <w:tabs>
          <w:tab w:val="num" w:pos="3240"/>
        </w:tabs>
        <w:ind w:left="3240" w:hanging="360"/>
      </w:pPr>
      <w:rPr>
        <w:rFonts w:ascii="Arial" w:hAnsi="Arial" w:cs="Arial"/>
      </w:rPr>
    </w:lvl>
  </w:abstractNum>
  <w:abstractNum w:abstractNumId="11">
    <w:nsid w:val="03A6339E"/>
    <w:multiLevelType w:val="multilevel"/>
    <w:tmpl w:val="CF5ED92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2">
    <w:nsid w:val="06092588"/>
    <w:multiLevelType w:val="multilevel"/>
    <w:tmpl w:val="31EE04C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3">
    <w:nsid w:val="06146AA7"/>
    <w:multiLevelType w:val="hybridMultilevel"/>
    <w:tmpl w:val="BA4447E2"/>
    <w:lvl w:ilvl="0" w:tplc="2D66F81C">
      <w:start w:val="1"/>
      <w:numFmt w:val="decimal"/>
      <w:lvlText w:val="%1."/>
      <w:lvlJc w:val="left"/>
      <w:pPr>
        <w:ind w:left="360"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084E5476"/>
    <w:multiLevelType w:val="multilevel"/>
    <w:tmpl w:val="079E7CC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5">
    <w:nsid w:val="08763D13"/>
    <w:multiLevelType w:val="multilevel"/>
    <w:tmpl w:val="9946A43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6">
    <w:nsid w:val="095B1CA4"/>
    <w:multiLevelType w:val="multilevel"/>
    <w:tmpl w:val="D5E07702"/>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7">
    <w:nsid w:val="1180190B"/>
    <w:multiLevelType w:val="multilevel"/>
    <w:tmpl w:val="C17AF8D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8">
    <w:nsid w:val="11883B57"/>
    <w:multiLevelType w:val="multilevel"/>
    <w:tmpl w:val="570E31B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9">
    <w:nsid w:val="177A6061"/>
    <w:multiLevelType w:val="multilevel"/>
    <w:tmpl w:val="5110568C"/>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20">
    <w:nsid w:val="1A8A4E99"/>
    <w:multiLevelType w:val="multilevel"/>
    <w:tmpl w:val="2A045BF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1">
    <w:nsid w:val="1C023EA8"/>
    <w:multiLevelType w:val="multilevel"/>
    <w:tmpl w:val="F962EBB4"/>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22">
    <w:nsid w:val="1C841F7D"/>
    <w:multiLevelType w:val="hybridMultilevel"/>
    <w:tmpl w:val="848A079E"/>
    <w:lvl w:ilvl="0" w:tplc="972C0BC4">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nsid w:val="1FCD3EA9"/>
    <w:multiLevelType w:val="hybridMultilevel"/>
    <w:tmpl w:val="2BDACD5C"/>
    <w:lvl w:ilvl="0" w:tplc="04150011">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24">
    <w:nsid w:val="1FDC7F48"/>
    <w:multiLevelType w:val="multilevel"/>
    <w:tmpl w:val="82F687D0"/>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25">
    <w:nsid w:val="20593460"/>
    <w:multiLevelType w:val="multilevel"/>
    <w:tmpl w:val="FFF4CD1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6">
    <w:nsid w:val="20DD68D3"/>
    <w:multiLevelType w:val="multilevel"/>
    <w:tmpl w:val="67AED3D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7">
    <w:nsid w:val="21376984"/>
    <w:multiLevelType w:val="multilevel"/>
    <w:tmpl w:val="71F6651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8">
    <w:nsid w:val="2436643A"/>
    <w:multiLevelType w:val="hybridMultilevel"/>
    <w:tmpl w:val="A5D8FFFA"/>
    <w:lvl w:ilvl="0" w:tplc="04150011">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29">
    <w:nsid w:val="275A5F9A"/>
    <w:multiLevelType w:val="multilevel"/>
    <w:tmpl w:val="B3D6B96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0">
    <w:nsid w:val="310C53B2"/>
    <w:multiLevelType w:val="hybridMultilevel"/>
    <w:tmpl w:val="5BC61BA6"/>
    <w:lvl w:ilvl="0" w:tplc="00DC6C9A">
      <w:start w:val="1"/>
      <w:numFmt w:val="decimal"/>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A5A0232">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0704A00">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54E57CC">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0523D0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C7ED84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720E504">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E96E712">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A8A75A">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1">
    <w:nsid w:val="312219DD"/>
    <w:multiLevelType w:val="multilevel"/>
    <w:tmpl w:val="F84C2F76"/>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32">
    <w:nsid w:val="315A7902"/>
    <w:multiLevelType w:val="multilevel"/>
    <w:tmpl w:val="389409F0"/>
    <w:lvl w:ilvl="0">
      <w:start w:val="1"/>
      <w:numFmt w:val="decimal"/>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nsid w:val="32080B95"/>
    <w:multiLevelType w:val="multilevel"/>
    <w:tmpl w:val="0CD486D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4">
    <w:nsid w:val="34CB0F30"/>
    <w:multiLevelType w:val="hybridMultilevel"/>
    <w:tmpl w:val="E49AA00C"/>
    <w:lvl w:ilvl="0" w:tplc="69B0E712">
      <w:start w:val="1"/>
      <w:numFmt w:val="decimal"/>
      <w:lvlText w:val="%1)"/>
      <w:lvlJc w:val="left"/>
      <w:pPr>
        <w:ind w:left="720" w:hanging="360"/>
      </w:pPr>
      <w:rPr>
        <w:rFonts w:ascii="Arial" w:eastAsia="Times New Roman" w:hAnsi="Arial" w:cs="Arial"/>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34F14E7E"/>
    <w:multiLevelType w:val="multilevel"/>
    <w:tmpl w:val="0B82EC7C"/>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6">
    <w:nsid w:val="35BA5A18"/>
    <w:multiLevelType w:val="hybridMultilevel"/>
    <w:tmpl w:val="8710EEE2"/>
    <w:lvl w:ilvl="0" w:tplc="2D66F81C">
      <w:start w:val="1"/>
      <w:numFmt w:val="decimal"/>
      <w:lvlText w:val="%1."/>
      <w:lvlJc w:val="left"/>
      <w:pPr>
        <w:ind w:left="1084" w:hanging="36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FAB0BB8C">
      <w:start w:val="1"/>
      <w:numFmt w:val="decimal"/>
      <w:lvlText w:val="%2)"/>
      <w:lvlJc w:val="left"/>
      <w:pPr>
        <w:ind w:left="1804" w:hanging="360"/>
      </w:pPr>
      <w:rPr>
        <w:rFonts w:ascii="Arial" w:eastAsia="Times New Roman" w:hAnsi="Arial" w:cs="Arial"/>
        <w:b w:val="0"/>
        <w:i w:val="0"/>
        <w:strike w:val="0"/>
        <w:dstrike w:val="0"/>
        <w:color w:val="000000"/>
        <w:sz w:val="24"/>
        <w:szCs w:val="24"/>
        <w:u w:val="none" w:color="000000"/>
        <w:bdr w:val="none" w:sz="0" w:space="0" w:color="auto"/>
        <w:shd w:val="clear" w:color="auto" w:fill="auto"/>
        <w:vertAlign w:val="baseline"/>
      </w:rPr>
    </w:lvl>
    <w:lvl w:ilvl="2" w:tplc="0415001B" w:tentative="1">
      <w:start w:val="1"/>
      <w:numFmt w:val="lowerRoman"/>
      <w:lvlText w:val="%3."/>
      <w:lvlJc w:val="right"/>
      <w:pPr>
        <w:ind w:left="2524" w:hanging="180"/>
      </w:pPr>
    </w:lvl>
    <w:lvl w:ilvl="3" w:tplc="0415000F" w:tentative="1">
      <w:start w:val="1"/>
      <w:numFmt w:val="decimal"/>
      <w:lvlText w:val="%4."/>
      <w:lvlJc w:val="left"/>
      <w:pPr>
        <w:ind w:left="3244" w:hanging="360"/>
      </w:pPr>
    </w:lvl>
    <w:lvl w:ilvl="4" w:tplc="04150019" w:tentative="1">
      <w:start w:val="1"/>
      <w:numFmt w:val="lowerLetter"/>
      <w:lvlText w:val="%5."/>
      <w:lvlJc w:val="left"/>
      <w:pPr>
        <w:ind w:left="3964" w:hanging="360"/>
      </w:pPr>
    </w:lvl>
    <w:lvl w:ilvl="5" w:tplc="0415001B" w:tentative="1">
      <w:start w:val="1"/>
      <w:numFmt w:val="lowerRoman"/>
      <w:lvlText w:val="%6."/>
      <w:lvlJc w:val="right"/>
      <w:pPr>
        <w:ind w:left="4684" w:hanging="180"/>
      </w:pPr>
    </w:lvl>
    <w:lvl w:ilvl="6" w:tplc="0415000F" w:tentative="1">
      <w:start w:val="1"/>
      <w:numFmt w:val="decimal"/>
      <w:lvlText w:val="%7."/>
      <w:lvlJc w:val="left"/>
      <w:pPr>
        <w:ind w:left="5404" w:hanging="360"/>
      </w:pPr>
    </w:lvl>
    <w:lvl w:ilvl="7" w:tplc="04150019" w:tentative="1">
      <w:start w:val="1"/>
      <w:numFmt w:val="lowerLetter"/>
      <w:lvlText w:val="%8."/>
      <w:lvlJc w:val="left"/>
      <w:pPr>
        <w:ind w:left="6124" w:hanging="360"/>
      </w:pPr>
    </w:lvl>
    <w:lvl w:ilvl="8" w:tplc="0415001B" w:tentative="1">
      <w:start w:val="1"/>
      <w:numFmt w:val="lowerRoman"/>
      <w:lvlText w:val="%9."/>
      <w:lvlJc w:val="right"/>
      <w:pPr>
        <w:ind w:left="6844" w:hanging="180"/>
      </w:pPr>
    </w:lvl>
  </w:abstractNum>
  <w:abstractNum w:abstractNumId="37">
    <w:nsid w:val="36CE421D"/>
    <w:multiLevelType w:val="multilevel"/>
    <w:tmpl w:val="0A14016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38">
    <w:nsid w:val="39D67534"/>
    <w:multiLevelType w:val="hybridMultilevel"/>
    <w:tmpl w:val="31C8107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3E08012C"/>
    <w:multiLevelType w:val="multilevel"/>
    <w:tmpl w:val="3EE418B2"/>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40">
    <w:nsid w:val="3F560DFD"/>
    <w:multiLevelType w:val="multilevel"/>
    <w:tmpl w:val="C104729E"/>
    <w:lvl w:ilvl="0">
      <w:start w:val="1"/>
      <w:numFmt w:val="decimal"/>
      <w:lvlText w:val="%1."/>
      <w:lvlJc w:val="left"/>
      <w:pPr>
        <w:ind w:left="786" w:hanging="360"/>
      </w:pPr>
      <w:rPr>
        <w:rFonts w:ascii="Arial" w:hAnsi="Arial" w:cs="Arial" w:hint="default"/>
        <w:b w:val="0"/>
        <w:sz w:val="24"/>
        <w:szCs w:val="24"/>
      </w:rPr>
    </w:lvl>
    <w:lvl w:ilvl="1">
      <w:start w:val="1"/>
      <w:numFmt w:val="decimal"/>
      <w:lvlText w:val="%2)"/>
      <w:lvlJc w:val="left"/>
      <w:pPr>
        <w:ind w:left="1440" w:hanging="360"/>
      </w:pPr>
      <w:rPr>
        <w:rFonts w:ascii="Arial" w:eastAsiaTheme="minorHAnsi" w:hAnsi="Arial" w:cs="Arial"/>
      </w:rPr>
    </w:lvl>
    <w:lvl w:ilvl="2">
      <w:start w:val="1"/>
      <w:numFmt w:val="lowerRoman"/>
      <w:lvlText w:val="%3."/>
      <w:lvlJc w:val="right"/>
      <w:pPr>
        <w:ind w:left="2160" w:hanging="180"/>
      </w:pPr>
    </w:lvl>
    <w:lvl w:ilvl="3">
      <w:start w:val="1"/>
      <w:numFmt w:val="decimal"/>
      <w:lvlText w:val="%4."/>
      <w:lvlJc w:val="left"/>
      <w:pPr>
        <w:ind w:left="2880" w:hanging="360"/>
      </w:pPr>
      <w:rPr>
        <w:rFonts w:ascii="Arial" w:eastAsia="Calibri" w:hAnsi="Arial" w:cs="Arial"/>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nsid w:val="40FC3E7D"/>
    <w:multiLevelType w:val="multilevel"/>
    <w:tmpl w:val="F32C93CA"/>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42">
    <w:nsid w:val="460B606D"/>
    <w:multiLevelType w:val="multilevel"/>
    <w:tmpl w:val="182CB68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43">
    <w:nsid w:val="4D4104F1"/>
    <w:multiLevelType w:val="multilevel"/>
    <w:tmpl w:val="A672E50C"/>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4">
    <w:nsid w:val="521D66EC"/>
    <w:multiLevelType w:val="hybridMultilevel"/>
    <w:tmpl w:val="8508EF2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nsid w:val="536874A3"/>
    <w:multiLevelType w:val="multilevel"/>
    <w:tmpl w:val="DDB02948"/>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46">
    <w:nsid w:val="53EE27E2"/>
    <w:multiLevelType w:val="multilevel"/>
    <w:tmpl w:val="A4DC3EE8"/>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47">
    <w:nsid w:val="54DA0973"/>
    <w:multiLevelType w:val="hybridMultilevel"/>
    <w:tmpl w:val="6CDA5B96"/>
    <w:lvl w:ilvl="0" w:tplc="04150011">
      <w:start w:val="1"/>
      <w:numFmt w:val="decimal"/>
      <w:lvlText w:val="%1)"/>
      <w:lvlJc w:val="left"/>
      <w:pPr>
        <w:ind w:left="360" w:firstLine="0"/>
      </w:pPr>
      <w:rPr>
        <w:rFonts w:hint="default"/>
        <w:b w:val="0"/>
        <w:i w:val="0"/>
        <w:strike w:val="0"/>
        <w:dstrike w:val="0"/>
        <w:color w:val="000000"/>
        <w:sz w:val="24"/>
        <w:szCs w:val="24"/>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55432840"/>
    <w:multiLevelType w:val="multilevel"/>
    <w:tmpl w:val="4172FF6E"/>
    <w:lvl w:ilvl="0">
      <w:start w:val="1"/>
      <w:numFmt w:val="decimal"/>
      <w:lvlText w:val="%1."/>
      <w:lvlJc w:val="left"/>
      <w:pPr>
        <w:tabs>
          <w:tab w:val="num" w:pos="720"/>
        </w:tabs>
        <w:ind w:left="720" w:hanging="360"/>
      </w:pPr>
      <w:rPr>
        <w:color w:val="auto"/>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ascii="Times New Roman" w:eastAsia="Times New Roman" w:hAnsi="Times New Roman" w:cs="Times New Roman"/>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58557EE0"/>
    <w:multiLevelType w:val="multilevel"/>
    <w:tmpl w:val="76FC3C6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50">
    <w:nsid w:val="5CF85356"/>
    <w:multiLevelType w:val="multilevel"/>
    <w:tmpl w:val="C79C61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nsid w:val="5FB905B5"/>
    <w:multiLevelType w:val="multilevel"/>
    <w:tmpl w:val="5BC878BE"/>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2">
    <w:nsid w:val="60AE3B25"/>
    <w:multiLevelType w:val="multilevel"/>
    <w:tmpl w:val="6802921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3">
    <w:nsid w:val="61927103"/>
    <w:multiLevelType w:val="multilevel"/>
    <w:tmpl w:val="7E96CDD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4">
    <w:nsid w:val="633667E5"/>
    <w:multiLevelType w:val="multilevel"/>
    <w:tmpl w:val="3734138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5">
    <w:nsid w:val="664B11DE"/>
    <w:multiLevelType w:val="hybridMultilevel"/>
    <w:tmpl w:val="2CD4213C"/>
    <w:lvl w:ilvl="0" w:tplc="4CE697B0">
      <w:start w:val="6"/>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554FDA4">
      <w:start w:val="1"/>
      <w:numFmt w:val="decimal"/>
      <w:lvlText w:val="%2)"/>
      <w:lvlJc w:val="left"/>
      <w:pPr>
        <w:ind w:left="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5CC09A8">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5EC2A8C">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3BA2B0E">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41AF490">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BDCA1B8">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FA6CD60">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20E279E">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6">
    <w:nsid w:val="66774359"/>
    <w:multiLevelType w:val="multilevel"/>
    <w:tmpl w:val="E422ABB6"/>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57">
    <w:nsid w:val="66CB554E"/>
    <w:multiLevelType w:val="multilevel"/>
    <w:tmpl w:val="A9CEAFE4"/>
    <w:lvl w:ilvl="0">
      <w:start w:val="1"/>
      <w:numFmt w:val="lowerLetter"/>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nsid w:val="67EA5A24"/>
    <w:multiLevelType w:val="multilevel"/>
    <w:tmpl w:val="ACE8CE78"/>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59">
    <w:nsid w:val="68ED0D50"/>
    <w:multiLevelType w:val="multilevel"/>
    <w:tmpl w:val="F5F69B1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0">
    <w:nsid w:val="6AA74966"/>
    <w:multiLevelType w:val="hybridMultilevel"/>
    <w:tmpl w:val="848A079E"/>
    <w:lvl w:ilvl="0" w:tplc="972C0BC4">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1">
    <w:nsid w:val="6BF20322"/>
    <w:multiLevelType w:val="multilevel"/>
    <w:tmpl w:val="9F6C9F3C"/>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2">
    <w:nsid w:val="6E2A1BB3"/>
    <w:multiLevelType w:val="multilevel"/>
    <w:tmpl w:val="C8E23A06"/>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63">
    <w:nsid w:val="713F4406"/>
    <w:multiLevelType w:val="multilevel"/>
    <w:tmpl w:val="D752EC4C"/>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64">
    <w:nsid w:val="72AD3469"/>
    <w:multiLevelType w:val="hybridMultilevel"/>
    <w:tmpl w:val="9990AFEE"/>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5">
    <w:nsid w:val="76555FA4"/>
    <w:multiLevelType w:val="multilevel"/>
    <w:tmpl w:val="B75A9A94"/>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66">
    <w:nsid w:val="76DC17C8"/>
    <w:multiLevelType w:val="hybridMultilevel"/>
    <w:tmpl w:val="9384D3D6"/>
    <w:lvl w:ilvl="0" w:tplc="8572DBCA">
      <w:start w:val="1"/>
      <w:numFmt w:val="lowerLetter"/>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67">
    <w:nsid w:val="77D8651F"/>
    <w:multiLevelType w:val="multilevel"/>
    <w:tmpl w:val="54A25E24"/>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68">
    <w:nsid w:val="796867A9"/>
    <w:multiLevelType w:val="multilevel"/>
    <w:tmpl w:val="223248AE"/>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9">
    <w:nsid w:val="7DBE4789"/>
    <w:multiLevelType w:val="hybridMultilevel"/>
    <w:tmpl w:val="43569106"/>
    <w:lvl w:ilvl="0" w:tplc="4F168BF2">
      <w:start w:val="18"/>
      <w:numFmt w:val="decimal"/>
      <w:lvlText w:val="%1)"/>
      <w:lvlJc w:val="left"/>
      <w:pPr>
        <w:ind w:left="660" w:hanging="360"/>
      </w:pPr>
      <w:rPr>
        <w:rFonts w:hint="default"/>
      </w:rPr>
    </w:lvl>
    <w:lvl w:ilvl="1" w:tplc="04150019" w:tentative="1">
      <w:start w:val="1"/>
      <w:numFmt w:val="lowerLetter"/>
      <w:lvlText w:val="%2."/>
      <w:lvlJc w:val="left"/>
      <w:pPr>
        <w:ind w:left="1380" w:hanging="360"/>
      </w:pPr>
    </w:lvl>
    <w:lvl w:ilvl="2" w:tplc="0415001B" w:tentative="1">
      <w:start w:val="1"/>
      <w:numFmt w:val="lowerRoman"/>
      <w:lvlText w:val="%3."/>
      <w:lvlJc w:val="right"/>
      <w:pPr>
        <w:ind w:left="2100" w:hanging="180"/>
      </w:pPr>
    </w:lvl>
    <w:lvl w:ilvl="3" w:tplc="0415000F" w:tentative="1">
      <w:start w:val="1"/>
      <w:numFmt w:val="decimal"/>
      <w:lvlText w:val="%4."/>
      <w:lvlJc w:val="left"/>
      <w:pPr>
        <w:ind w:left="2820" w:hanging="360"/>
      </w:pPr>
    </w:lvl>
    <w:lvl w:ilvl="4" w:tplc="04150019" w:tentative="1">
      <w:start w:val="1"/>
      <w:numFmt w:val="lowerLetter"/>
      <w:lvlText w:val="%5."/>
      <w:lvlJc w:val="left"/>
      <w:pPr>
        <w:ind w:left="3540" w:hanging="360"/>
      </w:pPr>
    </w:lvl>
    <w:lvl w:ilvl="5" w:tplc="0415001B" w:tentative="1">
      <w:start w:val="1"/>
      <w:numFmt w:val="lowerRoman"/>
      <w:lvlText w:val="%6."/>
      <w:lvlJc w:val="right"/>
      <w:pPr>
        <w:ind w:left="4260" w:hanging="180"/>
      </w:pPr>
    </w:lvl>
    <w:lvl w:ilvl="6" w:tplc="0415000F" w:tentative="1">
      <w:start w:val="1"/>
      <w:numFmt w:val="decimal"/>
      <w:lvlText w:val="%7."/>
      <w:lvlJc w:val="left"/>
      <w:pPr>
        <w:ind w:left="4980" w:hanging="360"/>
      </w:pPr>
    </w:lvl>
    <w:lvl w:ilvl="7" w:tplc="04150019" w:tentative="1">
      <w:start w:val="1"/>
      <w:numFmt w:val="lowerLetter"/>
      <w:lvlText w:val="%8."/>
      <w:lvlJc w:val="left"/>
      <w:pPr>
        <w:ind w:left="5700" w:hanging="360"/>
      </w:pPr>
    </w:lvl>
    <w:lvl w:ilvl="8" w:tplc="0415001B" w:tentative="1">
      <w:start w:val="1"/>
      <w:numFmt w:val="lowerRoman"/>
      <w:lvlText w:val="%9."/>
      <w:lvlJc w:val="right"/>
      <w:pPr>
        <w:ind w:left="6420" w:hanging="180"/>
      </w:pPr>
    </w:lvl>
  </w:abstractNum>
  <w:num w:numId="1">
    <w:abstractNumId w:val="10"/>
  </w:num>
  <w:num w:numId="2">
    <w:abstractNumId w:val="0"/>
  </w:num>
  <w:num w:numId="3">
    <w:abstractNumId w:val="3"/>
  </w:num>
  <w:num w:numId="4">
    <w:abstractNumId w:val="5"/>
  </w:num>
  <w:num w:numId="5">
    <w:abstractNumId w:val="9"/>
  </w:num>
  <w:num w:numId="6">
    <w:abstractNumId w:val="9"/>
    <w:lvlOverride w:ilvl="0">
      <w:startOverride w:val="5"/>
    </w:lvlOverride>
  </w:num>
  <w:num w:numId="7">
    <w:abstractNumId w:val="9"/>
  </w:num>
  <w:num w:numId="8">
    <w:abstractNumId w:val="4"/>
  </w:num>
  <w:num w:numId="9">
    <w:abstractNumId w:val="7"/>
  </w:num>
  <w:num w:numId="10">
    <w:abstractNumId w:val="1"/>
  </w:num>
  <w:num w:numId="11">
    <w:abstractNumId w:val="22"/>
  </w:num>
  <w:num w:numId="12">
    <w:abstractNumId w:val="60"/>
  </w:num>
  <w:num w:numId="13">
    <w:abstractNumId w:val="40"/>
  </w:num>
  <w:num w:numId="14">
    <w:abstractNumId w:val="25"/>
  </w:num>
  <w:num w:numId="15">
    <w:abstractNumId w:val="41"/>
  </w:num>
  <w:num w:numId="16">
    <w:abstractNumId w:val="26"/>
  </w:num>
  <w:num w:numId="17">
    <w:abstractNumId w:val="39"/>
  </w:num>
  <w:num w:numId="18">
    <w:abstractNumId w:val="58"/>
  </w:num>
  <w:num w:numId="19">
    <w:abstractNumId w:val="42"/>
  </w:num>
  <w:num w:numId="20">
    <w:abstractNumId w:val="11"/>
  </w:num>
  <w:num w:numId="21">
    <w:abstractNumId w:val="37"/>
  </w:num>
  <w:num w:numId="22">
    <w:abstractNumId w:val="19"/>
  </w:num>
  <w:num w:numId="23">
    <w:abstractNumId w:val="15"/>
  </w:num>
  <w:num w:numId="24">
    <w:abstractNumId w:val="24"/>
  </w:num>
  <w:num w:numId="25">
    <w:abstractNumId w:val="32"/>
  </w:num>
  <w:num w:numId="26">
    <w:abstractNumId w:val="43"/>
  </w:num>
  <w:num w:numId="27">
    <w:abstractNumId w:val="53"/>
  </w:num>
  <w:num w:numId="28">
    <w:abstractNumId w:val="27"/>
  </w:num>
  <w:num w:numId="29">
    <w:abstractNumId w:val="16"/>
  </w:num>
  <w:num w:numId="30">
    <w:abstractNumId w:val="68"/>
  </w:num>
  <w:num w:numId="31">
    <w:abstractNumId w:val="52"/>
  </w:num>
  <w:num w:numId="32">
    <w:abstractNumId w:val="54"/>
  </w:num>
  <w:num w:numId="33">
    <w:abstractNumId w:val="61"/>
  </w:num>
  <w:num w:numId="34">
    <w:abstractNumId w:val="20"/>
  </w:num>
  <w:num w:numId="35">
    <w:abstractNumId w:val="51"/>
  </w:num>
  <w:num w:numId="36">
    <w:abstractNumId w:val="49"/>
  </w:num>
  <w:num w:numId="37">
    <w:abstractNumId w:val="62"/>
  </w:num>
  <w:num w:numId="38">
    <w:abstractNumId w:val="31"/>
  </w:num>
  <w:num w:numId="39">
    <w:abstractNumId w:val="17"/>
  </w:num>
  <w:num w:numId="40">
    <w:abstractNumId w:val="67"/>
  </w:num>
  <w:num w:numId="41">
    <w:abstractNumId w:val="65"/>
  </w:num>
  <w:num w:numId="42">
    <w:abstractNumId w:val="56"/>
  </w:num>
  <w:num w:numId="43">
    <w:abstractNumId w:val="63"/>
  </w:num>
  <w:num w:numId="44">
    <w:abstractNumId w:val="69"/>
  </w:num>
  <w:num w:numId="45">
    <w:abstractNumId w:val="33"/>
  </w:num>
  <w:num w:numId="46">
    <w:abstractNumId w:val="18"/>
  </w:num>
  <w:num w:numId="47">
    <w:abstractNumId w:val="29"/>
  </w:num>
  <w:num w:numId="48">
    <w:abstractNumId w:val="57"/>
  </w:num>
  <w:num w:numId="49">
    <w:abstractNumId w:val="50"/>
  </w:num>
  <w:num w:numId="50">
    <w:abstractNumId w:val="14"/>
  </w:num>
  <w:num w:numId="51">
    <w:abstractNumId w:val="46"/>
  </w:num>
  <w:num w:numId="52">
    <w:abstractNumId w:val="59"/>
  </w:num>
  <w:num w:numId="53">
    <w:abstractNumId w:val="35"/>
  </w:num>
  <w:num w:numId="54">
    <w:abstractNumId w:val="12"/>
  </w:num>
  <w:num w:numId="55">
    <w:abstractNumId w:val="45"/>
  </w:num>
  <w:num w:numId="56">
    <w:abstractNumId w:val="21"/>
  </w:num>
  <w:num w:numId="57">
    <w:abstractNumId w:val="64"/>
  </w:num>
  <w:num w:numId="58">
    <w:abstractNumId w:val="55"/>
  </w:num>
  <w:num w:numId="59">
    <w:abstractNumId w:val="38"/>
  </w:num>
  <w:num w:numId="60">
    <w:abstractNumId w:val="34"/>
  </w:num>
  <w:num w:numId="61">
    <w:abstractNumId w:val="28"/>
  </w:num>
  <w:num w:numId="62">
    <w:abstractNumId w:val="66"/>
  </w:num>
  <w:num w:numId="63">
    <w:abstractNumId w:val="13"/>
  </w:num>
  <w:num w:numId="64">
    <w:abstractNumId w:val="47"/>
  </w:num>
  <w:num w:numId="65">
    <w:abstractNumId w:val="44"/>
  </w:num>
  <w:num w:numId="66">
    <w:abstractNumId w:val="23"/>
  </w:num>
  <w:num w:numId="67">
    <w:abstractNumId w:val="36"/>
  </w:num>
  <w:num w:numId="68">
    <w:abstractNumId w:val="48"/>
  </w:num>
  <w:num w:numId="69">
    <w:abstractNumId w:val="30"/>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096C"/>
    <w:rsid w:val="00000134"/>
    <w:rsid w:val="00003288"/>
    <w:rsid w:val="00011DFF"/>
    <w:rsid w:val="00024CC1"/>
    <w:rsid w:val="0003486D"/>
    <w:rsid w:val="0003713E"/>
    <w:rsid w:val="00073E4B"/>
    <w:rsid w:val="00084782"/>
    <w:rsid w:val="000940F1"/>
    <w:rsid w:val="000A4F66"/>
    <w:rsid w:val="000B089A"/>
    <w:rsid w:val="000F22FA"/>
    <w:rsid w:val="00134D83"/>
    <w:rsid w:val="001479F6"/>
    <w:rsid w:val="00176B7E"/>
    <w:rsid w:val="001D0B1C"/>
    <w:rsid w:val="00200FAF"/>
    <w:rsid w:val="00210946"/>
    <w:rsid w:val="002500AC"/>
    <w:rsid w:val="00267EEC"/>
    <w:rsid w:val="00276BED"/>
    <w:rsid w:val="00280806"/>
    <w:rsid w:val="00286E63"/>
    <w:rsid w:val="002A0A30"/>
    <w:rsid w:val="002A6EC7"/>
    <w:rsid w:val="002D7AF6"/>
    <w:rsid w:val="002E347F"/>
    <w:rsid w:val="002F5CDC"/>
    <w:rsid w:val="00303012"/>
    <w:rsid w:val="003035FB"/>
    <w:rsid w:val="00324235"/>
    <w:rsid w:val="00331192"/>
    <w:rsid w:val="00351824"/>
    <w:rsid w:val="00360984"/>
    <w:rsid w:val="003641EE"/>
    <w:rsid w:val="0038391C"/>
    <w:rsid w:val="003845F0"/>
    <w:rsid w:val="003D0D79"/>
    <w:rsid w:val="004651F5"/>
    <w:rsid w:val="00466671"/>
    <w:rsid w:val="004A03B4"/>
    <w:rsid w:val="004A50F8"/>
    <w:rsid w:val="004A5E7B"/>
    <w:rsid w:val="004B3D3B"/>
    <w:rsid w:val="004C0289"/>
    <w:rsid w:val="004D712F"/>
    <w:rsid w:val="004E6F8D"/>
    <w:rsid w:val="004F6C0C"/>
    <w:rsid w:val="004F7673"/>
    <w:rsid w:val="005051BC"/>
    <w:rsid w:val="0052124F"/>
    <w:rsid w:val="00536D73"/>
    <w:rsid w:val="005406BE"/>
    <w:rsid w:val="005432B8"/>
    <w:rsid w:val="00550C67"/>
    <w:rsid w:val="00552D1A"/>
    <w:rsid w:val="00567D20"/>
    <w:rsid w:val="00575241"/>
    <w:rsid w:val="00576F51"/>
    <w:rsid w:val="005833CB"/>
    <w:rsid w:val="00595798"/>
    <w:rsid w:val="005B6A3D"/>
    <w:rsid w:val="005D7742"/>
    <w:rsid w:val="005E4020"/>
    <w:rsid w:val="005F1676"/>
    <w:rsid w:val="005F37BD"/>
    <w:rsid w:val="005F37D3"/>
    <w:rsid w:val="005F603E"/>
    <w:rsid w:val="00602828"/>
    <w:rsid w:val="00605025"/>
    <w:rsid w:val="0061246E"/>
    <w:rsid w:val="00613443"/>
    <w:rsid w:val="00650EC4"/>
    <w:rsid w:val="00663CE6"/>
    <w:rsid w:val="00674655"/>
    <w:rsid w:val="006B48BE"/>
    <w:rsid w:val="006B58D3"/>
    <w:rsid w:val="006B7A38"/>
    <w:rsid w:val="007168FC"/>
    <w:rsid w:val="00743BF9"/>
    <w:rsid w:val="007579D4"/>
    <w:rsid w:val="0079551D"/>
    <w:rsid w:val="007A2DE6"/>
    <w:rsid w:val="007C00C9"/>
    <w:rsid w:val="007C477C"/>
    <w:rsid w:val="00847B8C"/>
    <w:rsid w:val="0086580C"/>
    <w:rsid w:val="00895740"/>
    <w:rsid w:val="008A1394"/>
    <w:rsid w:val="008A3592"/>
    <w:rsid w:val="008A3B48"/>
    <w:rsid w:val="008A46D4"/>
    <w:rsid w:val="008C4324"/>
    <w:rsid w:val="008C7D59"/>
    <w:rsid w:val="008D2BD8"/>
    <w:rsid w:val="008E6702"/>
    <w:rsid w:val="008F7CA6"/>
    <w:rsid w:val="0090133C"/>
    <w:rsid w:val="00903B74"/>
    <w:rsid w:val="00903C0E"/>
    <w:rsid w:val="0091231D"/>
    <w:rsid w:val="009165FB"/>
    <w:rsid w:val="0096237A"/>
    <w:rsid w:val="009819FF"/>
    <w:rsid w:val="009C549B"/>
    <w:rsid w:val="009D058C"/>
    <w:rsid w:val="009D0E3A"/>
    <w:rsid w:val="009D7619"/>
    <w:rsid w:val="009E025F"/>
    <w:rsid w:val="009E55A3"/>
    <w:rsid w:val="009F4884"/>
    <w:rsid w:val="00A21B87"/>
    <w:rsid w:val="00A23EC0"/>
    <w:rsid w:val="00A53AAC"/>
    <w:rsid w:val="00A639B9"/>
    <w:rsid w:val="00A63BE4"/>
    <w:rsid w:val="00A74790"/>
    <w:rsid w:val="00A8176C"/>
    <w:rsid w:val="00A82451"/>
    <w:rsid w:val="00A84E4A"/>
    <w:rsid w:val="00A9743A"/>
    <w:rsid w:val="00AA68D6"/>
    <w:rsid w:val="00AF6D4E"/>
    <w:rsid w:val="00B328F3"/>
    <w:rsid w:val="00B42B96"/>
    <w:rsid w:val="00B50B03"/>
    <w:rsid w:val="00C00308"/>
    <w:rsid w:val="00C0096C"/>
    <w:rsid w:val="00C32853"/>
    <w:rsid w:val="00C361C9"/>
    <w:rsid w:val="00C40F3A"/>
    <w:rsid w:val="00C729FC"/>
    <w:rsid w:val="00C75D4B"/>
    <w:rsid w:val="00C8106F"/>
    <w:rsid w:val="00C94E93"/>
    <w:rsid w:val="00CA1E07"/>
    <w:rsid w:val="00CA2210"/>
    <w:rsid w:val="00CB1349"/>
    <w:rsid w:val="00CB42BC"/>
    <w:rsid w:val="00CE7609"/>
    <w:rsid w:val="00D12B27"/>
    <w:rsid w:val="00D13C54"/>
    <w:rsid w:val="00D213C5"/>
    <w:rsid w:val="00D277A4"/>
    <w:rsid w:val="00D333C5"/>
    <w:rsid w:val="00D71741"/>
    <w:rsid w:val="00DA3469"/>
    <w:rsid w:val="00DB66A5"/>
    <w:rsid w:val="00DC7AF2"/>
    <w:rsid w:val="00DD0A32"/>
    <w:rsid w:val="00DD38F6"/>
    <w:rsid w:val="00DE1BB9"/>
    <w:rsid w:val="00E03F2A"/>
    <w:rsid w:val="00E07172"/>
    <w:rsid w:val="00E07B18"/>
    <w:rsid w:val="00E12C15"/>
    <w:rsid w:val="00E15738"/>
    <w:rsid w:val="00E25E85"/>
    <w:rsid w:val="00E33B76"/>
    <w:rsid w:val="00E352C7"/>
    <w:rsid w:val="00E47307"/>
    <w:rsid w:val="00E65542"/>
    <w:rsid w:val="00E70DFD"/>
    <w:rsid w:val="00E75179"/>
    <w:rsid w:val="00E75612"/>
    <w:rsid w:val="00E773B6"/>
    <w:rsid w:val="00E77B1C"/>
    <w:rsid w:val="00E819B0"/>
    <w:rsid w:val="00E83B0A"/>
    <w:rsid w:val="00EB7155"/>
    <w:rsid w:val="00EE00F3"/>
    <w:rsid w:val="00EF75DA"/>
    <w:rsid w:val="00F06E87"/>
    <w:rsid w:val="00F077AD"/>
    <w:rsid w:val="00F23A08"/>
    <w:rsid w:val="00F47A89"/>
    <w:rsid w:val="00F97C24"/>
    <w:rsid w:val="00FB3F21"/>
    <w:rsid w:val="00FE09B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8A3B48"/>
  </w:style>
  <w:style w:type="paragraph" w:styleId="Akapitzlist">
    <w:name w:val="List Paragraph"/>
    <w:basedOn w:val="Normalny"/>
    <w:uiPriority w:val="34"/>
    <w:qFormat/>
    <w:rsid w:val="008A3B48"/>
    <w:pPr>
      <w:spacing w:after="0" w:line="240" w:lineRule="auto"/>
      <w:ind w:left="720"/>
      <w:contextualSpacing/>
    </w:pPr>
    <w:rPr>
      <w:rFonts w:ascii="Times New Roman" w:eastAsia="Times New Roman" w:hAnsi="Times New Roman" w:cs="Times New Roman"/>
      <w:sz w:val="24"/>
      <w:szCs w:val="24"/>
      <w:lang w:eastAsia="pl-PL"/>
    </w:rPr>
  </w:style>
  <w:style w:type="character" w:customStyle="1" w:styleId="ff2">
    <w:name w:val="ff2"/>
    <w:basedOn w:val="Domylnaczcionkaakapitu"/>
    <w:rsid w:val="008A3B48"/>
  </w:style>
  <w:style w:type="character" w:styleId="Pogrubienie">
    <w:name w:val="Strong"/>
    <w:uiPriority w:val="22"/>
    <w:qFormat/>
    <w:rsid w:val="008A3B48"/>
    <w:rPr>
      <w:b/>
      <w:bCs/>
    </w:rPr>
  </w:style>
  <w:style w:type="paragraph" w:customStyle="1" w:styleId="tm">
    <w:name w:val="tm"/>
    <w:basedOn w:val="Normalny"/>
    <w:rsid w:val="008A3B48"/>
    <w:pPr>
      <w:spacing w:after="0" w:line="240" w:lineRule="auto"/>
      <w:ind w:left="480" w:hanging="480"/>
      <w:jc w:val="both"/>
    </w:pPr>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semiHidden/>
    <w:rsid w:val="008A3B48"/>
    <w:pPr>
      <w:spacing w:before="120" w:after="0" w:line="240" w:lineRule="auto"/>
      <w:jc w:val="both"/>
    </w:pPr>
    <w:rPr>
      <w:rFonts w:ascii="Times New Roman" w:eastAsia="Calibri" w:hAnsi="Times New Roman" w:cs="Times New Roman"/>
      <w:sz w:val="24"/>
      <w:lang w:val="x-none"/>
    </w:rPr>
  </w:style>
  <w:style w:type="character" w:customStyle="1" w:styleId="Tekstpodstawowy2Znak">
    <w:name w:val="Tekst podstawowy 2 Znak"/>
    <w:basedOn w:val="Domylnaczcionkaakapitu"/>
    <w:link w:val="Tekstpodstawowy2"/>
    <w:semiHidden/>
    <w:rsid w:val="008A3B48"/>
    <w:rPr>
      <w:rFonts w:ascii="Times New Roman" w:eastAsia="Calibri" w:hAnsi="Times New Roman" w:cs="Times New Roman"/>
      <w:sz w:val="24"/>
      <w:lang w:val="x-none"/>
    </w:rPr>
  </w:style>
  <w:style w:type="paragraph" w:customStyle="1" w:styleId="t4">
    <w:name w:val="t4"/>
    <w:basedOn w:val="Normalny"/>
    <w:rsid w:val="008A3B48"/>
    <w:pPr>
      <w:spacing w:after="0" w:line="240" w:lineRule="auto"/>
      <w:ind w:firstLine="480"/>
      <w:jc w:val="both"/>
    </w:pPr>
    <w:rPr>
      <w:rFonts w:ascii="Times New Roman" w:eastAsia="Times New Roman" w:hAnsi="Times New Roman" w:cs="Times New Roman"/>
      <w:sz w:val="24"/>
      <w:szCs w:val="24"/>
      <w:lang w:eastAsia="pl-PL"/>
    </w:rPr>
  </w:style>
  <w:style w:type="character" w:styleId="Odwoaniedokomentarza">
    <w:name w:val="annotation reference"/>
    <w:uiPriority w:val="99"/>
    <w:semiHidden/>
    <w:unhideWhenUsed/>
    <w:rsid w:val="008A3B48"/>
    <w:rPr>
      <w:sz w:val="16"/>
      <w:szCs w:val="16"/>
    </w:rPr>
  </w:style>
  <w:style w:type="paragraph" w:styleId="Tekstkomentarza">
    <w:name w:val="annotation text"/>
    <w:basedOn w:val="Normalny"/>
    <w:link w:val="TekstkomentarzaZnak"/>
    <w:uiPriority w:val="99"/>
    <w:semiHidden/>
    <w:unhideWhenUsed/>
    <w:rsid w:val="008A3B48"/>
    <w:pPr>
      <w:spacing w:after="0" w:line="240" w:lineRule="auto"/>
    </w:pPr>
    <w:rPr>
      <w:rFonts w:ascii="Times New Roman" w:eastAsia="Times New Roman" w:hAnsi="Times New Roman" w:cs="Times New Roman"/>
      <w:sz w:val="20"/>
      <w:szCs w:val="20"/>
      <w:lang w:val="x-none" w:eastAsia="x-none"/>
    </w:rPr>
  </w:style>
  <w:style w:type="character" w:customStyle="1" w:styleId="TekstkomentarzaZnak">
    <w:name w:val="Tekst komentarza Znak"/>
    <w:basedOn w:val="Domylnaczcionkaakapitu"/>
    <w:link w:val="Tekstkomentarza"/>
    <w:uiPriority w:val="99"/>
    <w:semiHidden/>
    <w:rsid w:val="008A3B48"/>
    <w:rPr>
      <w:rFonts w:ascii="Times New Roman" w:eastAsia="Times New Roman" w:hAnsi="Times New Roman" w:cs="Times New Roman"/>
      <w:sz w:val="20"/>
      <w:szCs w:val="20"/>
      <w:lang w:val="x-none" w:eastAsia="x-none"/>
    </w:rPr>
  </w:style>
  <w:style w:type="paragraph" w:styleId="Tematkomentarza">
    <w:name w:val="annotation subject"/>
    <w:basedOn w:val="Tekstkomentarza"/>
    <w:next w:val="Tekstkomentarza"/>
    <w:link w:val="TematkomentarzaZnak"/>
    <w:uiPriority w:val="99"/>
    <w:semiHidden/>
    <w:unhideWhenUsed/>
    <w:rsid w:val="008A3B48"/>
    <w:rPr>
      <w:b/>
      <w:bCs/>
    </w:rPr>
  </w:style>
  <w:style w:type="character" w:customStyle="1" w:styleId="TematkomentarzaZnak">
    <w:name w:val="Temat komentarza Znak"/>
    <w:basedOn w:val="TekstkomentarzaZnak"/>
    <w:link w:val="Tematkomentarza"/>
    <w:uiPriority w:val="99"/>
    <w:semiHidden/>
    <w:rsid w:val="008A3B48"/>
    <w:rPr>
      <w:rFonts w:ascii="Times New Roman" w:eastAsia="Times New Roman" w:hAnsi="Times New Roman" w:cs="Times New Roman"/>
      <w:b/>
      <w:bCs/>
      <w:sz w:val="20"/>
      <w:szCs w:val="20"/>
      <w:lang w:val="x-none" w:eastAsia="x-none"/>
    </w:rPr>
  </w:style>
  <w:style w:type="paragraph" w:styleId="Tekstdymka">
    <w:name w:val="Balloon Text"/>
    <w:basedOn w:val="Normalny"/>
    <w:link w:val="TekstdymkaZnak"/>
    <w:uiPriority w:val="99"/>
    <w:semiHidden/>
    <w:unhideWhenUsed/>
    <w:rsid w:val="008A3B48"/>
    <w:pPr>
      <w:spacing w:after="0" w:line="240" w:lineRule="auto"/>
    </w:pPr>
    <w:rPr>
      <w:rFonts w:ascii="Segoe UI" w:eastAsia="Times New Roman" w:hAnsi="Segoe UI" w:cs="Times New Roman"/>
      <w:sz w:val="18"/>
      <w:szCs w:val="18"/>
      <w:lang w:val="x-none" w:eastAsia="x-none"/>
    </w:rPr>
  </w:style>
  <w:style w:type="character" w:customStyle="1" w:styleId="TekstdymkaZnak">
    <w:name w:val="Tekst dymka Znak"/>
    <w:basedOn w:val="Domylnaczcionkaakapitu"/>
    <w:link w:val="Tekstdymka"/>
    <w:uiPriority w:val="99"/>
    <w:semiHidden/>
    <w:rsid w:val="008A3B48"/>
    <w:rPr>
      <w:rFonts w:ascii="Segoe UI" w:eastAsia="Times New Roman" w:hAnsi="Segoe UI" w:cs="Times New Roman"/>
      <w:sz w:val="18"/>
      <w:szCs w:val="18"/>
      <w:lang w:val="x-none" w:eastAsia="x-none"/>
    </w:rPr>
  </w:style>
  <w:style w:type="paragraph" w:styleId="Nagwek">
    <w:name w:val="header"/>
    <w:basedOn w:val="Normalny"/>
    <w:link w:val="NagwekZnak"/>
    <w:uiPriority w:val="99"/>
    <w:unhideWhenUsed/>
    <w:rsid w:val="008A3B48"/>
    <w:pPr>
      <w:tabs>
        <w:tab w:val="center" w:pos="4536"/>
        <w:tab w:val="right" w:pos="9072"/>
      </w:tabs>
      <w:spacing w:after="0" w:line="240" w:lineRule="auto"/>
    </w:pPr>
    <w:rPr>
      <w:rFonts w:ascii="Times New Roman" w:eastAsia="Times New Roman" w:hAnsi="Times New Roman" w:cs="Times New Roman"/>
      <w:sz w:val="24"/>
      <w:szCs w:val="24"/>
      <w:lang w:val="x-none" w:eastAsia="x-none"/>
    </w:rPr>
  </w:style>
  <w:style w:type="character" w:customStyle="1" w:styleId="NagwekZnak">
    <w:name w:val="Nagłówek Znak"/>
    <w:basedOn w:val="Domylnaczcionkaakapitu"/>
    <w:link w:val="Nagwek"/>
    <w:uiPriority w:val="99"/>
    <w:rsid w:val="008A3B48"/>
    <w:rPr>
      <w:rFonts w:ascii="Times New Roman" w:eastAsia="Times New Roman" w:hAnsi="Times New Roman" w:cs="Times New Roman"/>
      <w:sz w:val="24"/>
      <w:szCs w:val="24"/>
      <w:lang w:val="x-none" w:eastAsia="x-none"/>
    </w:rPr>
  </w:style>
  <w:style w:type="paragraph" w:styleId="Stopka">
    <w:name w:val="footer"/>
    <w:basedOn w:val="Normalny"/>
    <w:link w:val="StopkaZnak"/>
    <w:uiPriority w:val="99"/>
    <w:unhideWhenUsed/>
    <w:rsid w:val="008A3B48"/>
    <w:pPr>
      <w:tabs>
        <w:tab w:val="center" w:pos="4536"/>
        <w:tab w:val="right" w:pos="9072"/>
      </w:tabs>
      <w:spacing w:after="0" w:line="240" w:lineRule="auto"/>
    </w:pPr>
    <w:rPr>
      <w:rFonts w:ascii="Times New Roman" w:eastAsia="Times New Roman" w:hAnsi="Times New Roman" w:cs="Times New Roman"/>
      <w:sz w:val="24"/>
      <w:szCs w:val="24"/>
      <w:lang w:val="x-none" w:eastAsia="x-none"/>
    </w:rPr>
  </w:style>
  <w:style w:type="character" w:customStyle="1" w:styleId="StopkaZnak">
    <w:name w:val="Stopka Znak"/>
    <w:basedOn w:val="Domylnaczcionkaakapitu"/>
    <w:link w:val="Stopka"/>
    <w:uiPriority w:val="99"/>
    <w:rsid w:val="008A3B48"/>
    <w:rPr>
      <w:rFonts w:ascii="Times New Roman" w:eastAsia="Times New Roman" w:hAnsi="Times New Roman" w:cs="Times New Roman"/>
      <w:sz w:val="24"/>
      <w:szCs w:val="24"/>
      <w:lang w:val="x-none" w:eastAsia="x-none"/>
    </w:rPr>
  </w:style>
  <w:style w:type="character" w:styleId="Hipercze">
    <w:name w:val="Hyperlink"/>
    <w:rsid w:val="008A3B48"/>
    <w:rPr>
      <w:color w:val="000080"/>
      <w:u w:val="single"/>
    </w:rPr>
  </w:style>
  <w:style w:type="paragraph" w:customStyle="1" w:styleId="konspekt-Ipoziom">
    <w:name w:val="konspekt - I poziom"/>
    <w:basedOn w:val="Normalny"/>
    <w:rsid w:val="008A3B48"/>
    <w:pPr>
      <w:tabs>
        <w:tab w:val="left" w:pos="441"/>
      </w:tabs>
      <w:suppressAutoHyphens/>
      <w:spacing w:after="0" w:line="100" w:lineRule="atLeast"/>
      <w:ind w:left="368" w:hanging="368"/>
      <w:jc w:val="both"/>
    </w:pPr>
    <w:rPr>
      <w:rFonts w:ascii="Calibri" w:eastAsia="Calibri" w:hAnsi="Calibri" w:cs="Calibri"/>
      <w:lang w:eastAsia="ar-SA"/>
    </w:rPr>
  </w:style>
  <w:style w:type="paragraph" w:styleId="Bezodstpw">
    <w:name w:val="No Spacing"/>
    <w:qFormat/>
    <w:rsid w:val="00C729FC"/>
    <w:pPr>
      <w:spacing w:after="0" w:line="240" w:lineRule="auto"/>
    </w:pPr>
  </w:style>
  <w:style w:type="paragraph" w:customStyle="1" w:styleId="western">
    <w:name w:val="western"/>
    <w:basedOn w:val="Normalny"/>
    <w:rsid w:val="004A03B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ormalnyWeb">
    <w:name w:val="Normal (Web)"/>
    <w:basedOn w:val="Normalny"/>
    <w:uiPriority w:val="99"/>
    <w:unhideWhenUsed/>
    <w:rsid w:val="004A03B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Standard">
    <w:name w:val="Standard"/>
    <w:qFormat/>
    <w:rsid w:val="00E352C7"/>
    <w:pPr>
      <w:suppressAutoHyphens/>
      <w:spacing w:after="0" w:line="240" w:lineRule="auto"/>
      <w:textAlignment w:val="baseline"/>
    </w:pPr>
    <w:rPr>
      <w:rFonts w:ascii="Times New Roman" w:eastAsia="Lucida Sans Unicode" w:hAnsi="Times New Roman" w:cs="Mangal"/>
      <w:color w:val="00000A"/>
      <w:sz w:val="24"/>
      <w:szCs w:val="24"/>
      <w:lang w:eastAsia="ar-SA"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8A3B48"/>
  </w:style>
  <w:style w:type="paragraph" w:styleId="Akapitzlist">
    <w:name w:val="List Paragraph"/>
    <w:basedOn w:val="Normalny"/>
    <w:uiPriority w:val="34"/>
    <w:qFormat/>
    <w:rsid w:val="008A3B48"/>
    <w:pPr>
      <w:spacing w:after="0" w:line="240" w:lineRule="auto"/>
      <w:ind w:left="720"/>
      <w:contextualSpacing/>
    </w:pPr>
    <w:rPr>
      <w:rFonts w:ascii="Times New Roman" w:eastAsia="Times New Roman" w:hAnsi="Times New Roman" w:cs="Times New Roman"/>
      <w:sz w:val="24"/>
      <w:szCs w:val="24"/>
      <w:lang w:eastAsia="pl-PL"/>
    </w:rPr>
  </w:style>
  <w:style w:type="character" w:customStyle="1" w:styleId="ff2">
    <w:name w:val="ff2"/>
    <w:basedOn w:val="Domylnaczcionkaakapitu"/>
    <w:rsid w:val="008A3B48"/>
  </w:style>
  <w:style w:type="character" w:styleId="Pogrubienie">
    <w:name w:val="Strong"/>
    <w:uiPriority w:val="22"/>
    <w:qFormat/>
    <w:rsid w:val="008A3B48"/>
    <w:rPr>
      <w:b/>
      <w:bCs/>
    </w:rPr>
  </w:style>
  <w:style w:type="paragraph" w:customStyle="1" w:styleId="tm">
    <w:name w:val="tm"/>
    <w:basedOn w:val="Normalny"/>
    <w:rsid w:val="008A3B48"/>
    <w:pPr>
      <w:spacing w:after="0" w:line="240" w:lineRule="auto"/>
      <w:ind w:left="480" w:hanging="480"/>
      <w:jc w:val="both"/>
    </w:pPr>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semiHidden/>
    <w:rsid w:val="008A3B48"/>
    <w:pPr>
      <w:spacing w:before="120" w:after="0" w:line="240" w:lineRule="auto"/>
      <w:jc w:val="both"/>
    </w:pPr>
    <w:rPr>
      <w:rFonts w:ascii="Times New Roman" w:eastAsia="Calibri" w:hAnsi="Times New Roman" w:cs="Times New Roman"/>
      <w:sz w:val="24"/>
      <w:lang w:val="x-none"/>
    </w:rPr>
  </w:style>
  <w:style w:type="character" w:customStyle="1" w:styleId="Tekstpodstawowy2Znak">
    <w:name w:val="Tekst podstawowy 2 Znak"/>
    <w:basedOn w:val="Domylnaczcionkaakapitu"/>
    <w:link w:val="Tekstpodstawowy2"/>
    <w:semiHidden/>
    <w:rsid w:val="008A3B48"/>
    <w:rPr>
      <w:rFonts w:ascii="Times New Roman" w:eastAsia="Calibri" w:hAnsi="Times New Roman" w:cs="Times New Roman"/>
      <w:sz w:val="24"/>
      <w:lang w:val="x-none"/>
    </w:rPr>
  </w:style>
  <w:style w:type="paragraph" w:customStyle="1" w:styleId="t4">
    <w:name w:val="t4"/>
    <w:basedOn w:val="Normalny"/>
    <w:rsid w:val="008A3B48"/>
    <w:pPr>
      <w:spacing w:after="0" w:line="240" w:lineRule="auto"/>
      <w:ind w:firstLine="480"/>
      <w:jc w:val="both"/>
    </w:pPr>
    <w:rPr>
      <w:rFonts w:ascii="Times New Roman" w:eastAsia="Times New Roman" w:hAnsi="Times New Roman" w:cs="Times New Roman"/>
      <w:sz w:val="24"/>
      <w:szCs w:val="24"/>
      <w:lang w:eastAsia="pl-PL"/>
    </w:rPr>
  </w:style>
  <w:style w:type="character" w:styleId="Odwoaniedokomentarza">
    <w:name w:val="annotation reference"/>
    <w:uiPriority w:val="99"/>
    <w:semiHidden/>
    <w:unhideWhenUsed/>
    <w:rsid w:val="008A3B48"/>
    <w:rPr>
      <w:sz w:val="16"/>
      <w:szCs w:val="16"/>
    </w:rPr>
  </w:style>
  <w:style w:type="paragraph" w:styleId="Tekstkomentarza">
    <w:name w:val="annotation text"/>
    <w:basedOn w:val="Normalny"/>
    <w:link w:val="TekstkomentarzaZnak"/>
    <w:uiPriority w:val="99"/>
    <w:semiHidden/>
    <w:unhideWhenUsed/>
    <w:rsid w:val="008A3B48"/>
    <w:pPr>
      <w:spacing w:after="0" w:line="240" w:lineRule="auto"/>
    </w:pPr>
    <w:rPr>
      <w:rFonts w:ascii="Times New Roman" w:eastAsia="Times New Roman" w:hAnsi="Times New Roman" w:cs="Times New Roman"/>
      <w:sz w:val="20"/>
      <w:szCs w:val="20"/>
      <w:lang w:val="x-none" w:eastAsia="x-none"/>
    </w:rPr>
  </w:style>
  <w:style w:type="character" w:customStyle="1" w:styleId="TekstkomentarzaZnak">
    <w:name w:val="Tekst komentarza Znak"/>
    <w:basedOn w:val="Domylnaczcionkaakapitu"/>
    <w:link w:val="Tekstkomentarza"/>
    <w:uiPriority w:val="99"/>
    <w:semiHidden/>
    <w:rsid w:val="008A3B48"/>
    <w:rPr>
      <w:rFonts w:ascii="Times New Roman" w:eastAsia="Times New Roman" w:hAnsi="Times New Roman" w:cs="Times New Roman"/>
      <w:sz w:val="20"/>
      <w:szCs w:val="20"/>
      <w:lang w:val="x-none" w:eastAsia="x-none"/>
    </w:rPr>
  </w:style>
  <w:style w:type="paragraph" w:styleId="Tematkomentarza">
    <w:name w:val="annotation subject"/>
    <w:basedOn w:val="Tekstkomentarza"/>
    <w:next w:val="Tekstkomentarza"/>
    <w:link w:val="TematkomentarzaZnak"/>
    <w:uiPriority w:val="99"/>
    <w:semiHidden/>
    <w:unhideWhenUsed/>
    <w:rsid w:val="008A3B48"/>
    <w:rPr>
      <w:b/>
      <w:bCs/>
    </w:rPr>
  </w:style>
  <w:style w:type="character" w:customStyle="1" w:styleId="TematkomentarzaZnak">
    <w:name w:val="Temat komentarza Znak"/>
    <w:basedOn w:val="TekstkomentarzaZnak"/>
    <w:link w:val="Tematkomentarza"/>
    <w:uiPriority w:val="99"/>
    <w:semiHidden/>
    <w:rsid w:val="008A3B48"/>
    <w:rPr>
      <w:rFonts w:ascii="Times New Roman" w:eastAsia="Times New Roman" w:hAnsi="Times New Roman" w:cs="Times New Roman"/>
      <w:b/>
      <w:bCs/>
      <w:sz w:val="20"/>
      <w:szCs w:val="20"/>
      <w:lang w:val="x-none" w:eastAsia="x-none"/>
    </w:rPr>
  </w:style>
  <w:style w:type="paragraph" w:styleId="Tekstdymka">
    <w:name w:val="Balloon Text"/>
    <w:basedOn w:val="Normalny"/>
    <w:link w:val="TekstdymkaZnak"/>
    <w:uiPriority w:val="99"/>
    <w:semiHidden/>
    <w:unhideWhenUsed/>
    <w:rsid w:val="008A3B48"/>
    <w:pPr>
      <w:spacing w:after="0" w:line="240" w:lineRule="auto"/>
    </w:pPr>
    <w:rPr>
      <w:rFonts w:ascii="Segoe UI" w:eastAsia="Times New Roman" w:hAnsi="Segoe UI" w:cs="Times New Roman"/>
      <w:sz w:val="18"/>
      <w:szCs w:val="18"/>
      <w:lang w:val="x-none" w:eastAsia="x-none"/>
    </w:rPr>
  </w:style>
  <w:style w:type="character" w:customStyle="1" w:styleId="TekstdymkaZnak">
    <w:name w:val="Tekst dymka Znak"/>
    <w:basedOn w:val="Domylnaczcionkaakapitu"/>
    <w:link w:val="Tekstdymka"/>
    <w:uiPriority w:val="99"/>
    <w:semiHidden/>
    <w:rsid w:val="008A3B48"/>
    <w:rPr>
      <w:rFonts w:ascii="Segoe UI" w:eastAsia="Times New Roman" w:hAnsi="Segoe UI" w:cs="Times New Roman"/>
      <w:sz w:val="18"/>
      <w:szCs w:val="18"/>
      <w:lang w:val="x-none" w:eastAsia="x-none"/>
    </w:rPr>
  </w:style>
  <w:style w:type="paragraph" w:styleId="Nagwek">
    <w:name w:val="header"/>
    <w:basedOn w:val="Normalny"/>
    <w:link w:val="NagwekZnak"/>
    <w:uiPriority w:val="99"/>
    <w:unhideWhenUsed/>
    <w:rsid w:val="008A3B48"/>
    <w:pPr>
      <w:tabs>
        <w:tab w:val="center" w:pos="4536"/>
        <w:tab w:val="right" w:pos="9072"/>
      </w:tabs>
      <w:spacing w:after="0" w:line="240" w:lineRule="auto"/>
    </w:pPr>
    <w:rPr>
      <w:rFonts w:ascii="Times New Roman" w:eastAsia="Times New Roman" w:hAnsi="Times New Roman" w:cs="Times New Roman"/>
      <w:sz w:val="24"/>
      <w:szCs w:val="24"/>
      <w:lang w:val="x-none" w:eastAsia="x-none"/>
    </w:rPr>
  </w:style>
  <w:style w:type="character" w:customStyle="1" w:styleId="NagwekZnak">
    <w:name w:val="Nagłówek Znak"/>
    <w:basedOn w:val="Domylnaczcionkaakapitu"/>
    <w:link w:val="Nagwek"/>
    <w:uiPriority w:val="99"/>
    <w:rsid w:val="008A3B48"/>
    <w:rPr>
      <w:rFonts w:ascii="Times New Roman" w:eastAsia="Times New Roman" w:hAnsi="Times New Roman" w:cs="Times New Roman"/>
      <w:sz w:val="24"/>
      <w:szCs w:val="24"/>
      <w:lang w:val="x-none" w:eastAsia="x-none"/>
    </w:rPr>
  </w:style>
  <w:style w:type="paragraph" w:styleId="Stopka">
    <w:name w:val="footer"/>
    <w:basedOn w:val="Normalny"/>
    <w:link w:val="StopkaZnak"/>
    <w:uiPriority w:val="99"/>
    <w:unhideWhenUsed/>
    <w:rsid w:val="008A3B48"/>
    <w:pPr>
      <w:tabs>
        <w:tab w:val="center" w:pos="4536"/>
        <w:tab w:val="right" w:pos="9072"/>
      </w:tabs>
      <w:spacing w:after="0" w:line="240" w:lineRule="auto"/>
    </w:pPr>
    <w:rPr>
      <w:rFonts w:ascii="Times New Roman" w:eastAsia="Times New Roman" w:hAnsi="Times New Roman" w:cs="Times New Roman"/>
      <w:sz w:val="24"/>
      <w:szCs w:val="24"/>
      <w:lang w:val="x-none" w:eastAsia="x-none"/>
    </w:rPr>
  </w:style>
  <w:style w:type="character" w:customStyle="1" w:styleId="StopkaZnak">
    <w:name w:val="Stopka Znak"/>
    <w:basedOn w:val="Domylnaczcionkaakapitu"/>
    <w:link w:val="Stopka"/>
    <w:uiPriority w:val="99"/>
    <w:rsid w:val="008A3B48"/>
    <w:rPr>
      <w:rFonts w:ascii="Times New Roman" w:eastAsia="Times New Roman" w:hAnsi="Times New Roman" w:cs="Times New Roman"/>
      <w:sz w:val="24"/>
      <w:szCs w:val="24"/>
      <w:lang w:val="x-none" w:eastAsia="x-none"/>
    </w:rPr>
  </w:style>
  <w:style w:type="character" w:styleId="Hipercze">
    <w:name w:val="Hyperlink"/>
    <w:rsid w:val="008A3B48"/>
    <w:rPr>
      <w:color w:val="000080"/>
      <w:u w:val="single"/>
    </w:rPr>
  </w:style>
  <w:style w:type="paragraph" w:customStyle="1" w:styleId="konspekt-Ipoziom">
    <w:name w:val="konspekt - I poziom"/>
    <w:basedOn w:val="Normalny"/>
    <w:rsid w:val="008A3B48"/>
    <w:pPr>
      <w:tabs>
        <w:tab w:val="left" w:pos="441"/>
      </w:tabs>
      <w:suppressAutoHyphens/>
      <w:spacing w:after="0" w:line="100" w:lineRule="atLeast"/>
      <w:ind w:left="368" w:hanging="368"/>
      <w:jc w:val="both"/>
    </w:pPr>
    <w:rPr>
      <w:rFonts w:ascii="Calibri" w:eastAsia="Calibri" w:hAnsi="Calibri" w:cs="Calibri"/>
      <w:lang w:eastAsia="ar-SA"/>
    </w:rPr>
  </w:style>
  <w:style w:type="paragraph" w:styleId="Bezodstpw">
    <w:name w:val="No Spacing"/>
    <w:qFormat/>
    <w:rsid w:val="00C729FC"/>
    <w:pPr>
      <w:spacing w:after="0" w:line="240" w:lineRule="auto"/>
    </w:pPr>
  </w:style>
  <w:style w:type="paragraph" w:customStyle="1" w:styleId="western">
    <w:name w:val="western"/>
    <w:basedOn w:val="Normalny"/>
    <w:rsid w:val="004A03B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ormalnyWeb">
    <w:name w:val="Normal (Web)"/>
    <w:basedOn w:val="Normalny"/>
    <w:uiPriority w:val="99"/>
    <w:unhideWhenUsed/>
    <w:rsid w:val="004A03B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Standard">
    <w:name w:val="Standard"/>
    <w:qFormat/>
    <w:rsid w:val="00E352C7"/>
    <w:pPr>
      <w:suppressAutoHyphens/>
      <w:spacing w:after="0" w:line="240" w:lineRule="auto"/>
      <w:textAlignment w:val="baseline"/>
    </w:pPr>
    <w:rPr>
      <w:rFonts w:ascii="Times New Roman" w:eastAsia="Lucida Sans Unicode" w:hAnsi="Times New Roman" w:cs="Mangal"/>
      <w:color w:val="00000A"/>
      <w:sz w:val="24"/>
      <w:szCs w:val="24"/>
      <w:lang w:eastAsia="ar-SA"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x.pl/"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iod.bfo@edukacja.czestochowa.pl" TargetMode="External"/><Relationship Id="rId5" Type="http://schemas.openxmlformats.org/officeDocument/2006/relationships/webSettings" Target="webSettings.xml"/><Relationship Id="rId10" Type="http://schemas.openxmlformats.org/officeDocument/2006/relationships/hyperlink" Target="mailto:mp09@edukacja.czestochowa.pl" TargetMode="External"/><Relationship Id="rId4" Type="http://schemas.openxmlformats.org/officeDocument/2006/relationships/settings" Target="settings.xml"/><Relationship Id="rId9" Type="http://schemas.openxmlformats.org/officeDocument/2006/relationships/hyperlink" Target="http://www.mp9.szkolnastrona.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10869</Words>
  <Characters>65216</Characters>
  <Application>Microsoft Office Word</Application>
  <DocSecurity>0</DocSecurity>
  <Lines>543</Lines>
  <Paragraphs>151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75934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4</cp:revision>
  <cp:lastPrinted>2023-11-10T05:59:00Z</cp:lastPrinted>
  <dcterms:created xsi:type="dcterms:W3CDTF">2023-11-10T06:00:00Z</dcterms:created>
  <dcterms:modified xsi:type="dcterms:W3CDTF">2023-11-10T06:12:00Z</dcterms:modified>
</cp:coreProperties>
</file>